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37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8"/>
        <w:gridCol w:w="2147"/>
        <w:gridCol w:w="553"/>
        <w:gridCol w:w="2327"/>
        <w:gridCol w:w="733"/>
        <w:gridCol w:w="2015"/>
      </w:tblGrid>
      <w:tr w:rsidR="00C670EF" w:rsidRPr="00707D44" w14:paraId="56B11780" w14:textId="77777777" w:rsidTr="00460D7D">
        <w:trPr>
          <w:trHeight w:val="203"/>
        </w:trPr>
        <w:tc>
          <w:tcPr>
            <w:tcW w:w="9923" w:type="dxa"/>
            <w:gridSpan w:val="6"/>
            <w:tcBorders>
              <w:top w:val="double" w:sz="4" w:space="0" w:color="auto"/>
              <w:bottom w:val="double" w:sz="4" w:space="0" w:color="auto"/>
            </w:tcBorders>
            <w:shd w:val="clear" w:color="auto" w:fill="FFD966"/>
          </w:tcPr>
          <w:p w14:paraId="0242C5F6" w14:textId="5A7D0D3A" w:rsidR="00543B60" w:rsidRPr="00707D44" w:rsidRDefault="00543B60" w:rsidP="00C670EF">
            <w:pPr>
              <w:jc w:val="center"/>
              <w:rPr>
                <w:rFonts w:ascii="Source Sans Pro" w:hAnsi="Source Sans Pro"/>
                <w:b/>
                <w:sz w:val="28"/>
                <w:szCs w:val="28"/>
              </w:rPr>
            </w:pPr>
            <w:r w:rsidRPr="00707D44">
              <w:rPr>
                <w:rFonts w:ascii="Source Sans Pro" w:hAnsi="Source Sans Pro"/>
                <w:b/>
                <w:sz w:val="28"/>
                <w:szCs w:val="28"/>
              </w:rPr>
              <w:t xml:space="preserve">APPLICATION for </w:t>
            </w:r>
            <w:r w:rsidR="000D078A" w:rsidRPr="00707D44">
              <w:rPr>
                <w:rFonts w:ascii="Source Sans Pro" w:hAnsi="Source Sans Pro"/>
                <w:b/>
                <w:sz w:val="28"/>
                <w:szCs w:val="28"/>
              </w:rPr>
              <w:t xml:space="preserve">CB </w:t>
            </w:r>
            <w:r w:rsidR="00452AD8" w:rsidRPr="00707D44">
              <w:rPr>
                <w:rFonts w:ascii="Source Sans Pro" w:hAnsi="Source Sans Pro"/>
                <w:b/>
                <w:sz w:val="28"/>
                <w:szCs w:val="28"/>
              </w:rPr>
              <w:t xml:space="preserve">support </w:t>
            </w:r>
            <w:r w:rsidR="00E7671E" w:rsidRPr="00707D44">
              <w:rPr>
                <w:rFonts w:ascii="Source Sans Pro" w:hAnsi="Source Sans Pro"/>
                <w:b/>
                <w:sz w:val="28"/>
                <w:szCs w:val="28"/>
              </w:rPr>
              <w:t>for</w:t>
            </w:r>
            <w:r w:rsidR="00452AD8" w:rsidRPr="00707D44">
              <w:rPr>
                <w:rFonts w:ascii="Source Sans Pro" w:hAnsi="Source Sans Pro"/>
                <w:b/>
                <w:sz w:val="28"/>
                <w:szCs w:val="28"/>
              </w:rPr>
              <w:t xml:space="preserve"> </w:t>
            </w:r>
            <w:r w:rsidR="000D078A" w:rsidRPr="00707D44">
              <w:rPr>
                <w:rFonts w:ascii="Source Sans Pro" w:hAnsi="Source Sans Pro"/>
                <w:b/>
                <w:sz w:val="28"/>
                <w:szCs w:val="28"/>
              </w:rPr>
              <w:t xml:space="preserve">attending a </w:t>
            </w:r>
            <w:r w:rsidR="00E54D5C" w:rsidRPr="00707D44">
              <w:rPr>
                <w:rFonts w:ascii="Source Sans Pro" w:hAnsi="Source Sans Pro"/>
                <w:b/>
                <w:sz w:val="28"/>
                <w:szCs w:val="28"/>
              </w:rPr>
              <w:t xml:space="preserve">virtual or on-site </w:t>
            </w:r>
            <w:r w:rsidR="00452AD8" w:rsidRPr="00707D44">
              <w:rPr>
                <w:rFonts w:ascii="Source Sans Pro" w:hAnsi="Source Sans Pro"/>
                <w:b/>
                <w:sz w:val="28"/>
                <w:szCs w:val="28"/>
              </w:rPr>
              <w:t>event</w:t>
            </w:r>
          </w:p>
        </w:tc>
      </w:tr>
      <w:tr w:rsidR="00460D7D" w:rsidRPr="00707D44" w14:paraId="6B11651A" w14:textId="77777777" w:rsidTr="00460D7D">
        <w:trPr>
          <w:trHeight w:val="203"/>
        </w:trPr>
        <w:tc>
          <w:tcPr>
            <w:tcW w:w="9923" w:type="dxa"/>
            <w:gridSpan w:val="6"/>
            <w:tcBorders>
              <w:top w:val="double" w:sz="4" w:space="0" w:color="auto"/>
            </w:tcBorders>
          </w:tcPr>
          <w:p w14:paraId="35B13A2B" w14:textId="3BFF0A66" w:rsidR="00460D7D" w:rsidRPr="00707D44" w:rsidRDefault="00460D7D" w:rsidP="00460D7D">
            <w:pPr>
              <w:widowControl w:val="0"/>
              <w:pBdr>
                <w:top w:val="single" w:sz="6" w:space="1" w:color="auto"/>
              </w:pBdr>
              <w:autoSpaceDE w:val="0"/>
              <w:autoSpaceDN w:val="0"/>
              <w:adjustRightInd w:val="0"/>
              <w:spacing w:line="276" w:lineRule="auto"/>
              <w:rPr>
                <w:rFonts w:ascii="Source Sans Pro" w:hAnsi="Source Sans Pro" w:cs="TimesNewRomanPS-BoldMT"/>
              </w:rPr>
            </w:pPr>
            <w:r w:rsidRPr="00707D44">
              <w:rPr>
                <w:rFonts w:ascii="Source Sans Pro" w:hAnsi="Source Sans Pro" w:cs="TimesNewRomanPS-BoldMT"/>
              </w:rPr>
              <w:t xml:space="preserve">A student may receive only one grant for attending a virtual </w:t>
            </w:r>
            <w:r w:rsidR="00D23B14" w:rsidRPr="00707D44">
              <w:rPr>
                <w:rFonts w:ascii="Source Sans Pro" w:hAnsi="Source Sans Pro" w:cs="TimesNewRomanPS-BoldMT"/>
                <w:u w:val="single"/>
              </w:rPr>
              <w:t>or</w:t>
            </w:r>
            <w:r w:rsidR="00D23B14" w:rsidRPr="00707D44">
              <w:rPr>
                <w:rFonts w:ascii="Source Sans Pro" w:hAnsi="Source Sans Pro" w:cs="TimesNewRomanPS-BoldMT"/>
              </w:rPr>
              <w:t xml:space="preserve"> on-site </w:t>
            </w:r>
            <w:r w:rsidRPr="00707D44">
              <w:rPr>
                <w:rFonts w:ascii="Source Sans Pro" w:hAnsi="Source Sans Pro" w:cs="TimesNewRomanPS-BoldMT"/>
              </w:rPr>
              <w:t>event</w:t>
            </w:r>
            <w:r w:rsidR="00591099" w:rsidRPr="00707D44">
              <w:rPr>
                <w:rFonts w:ascii="Source Sans Pro" w:hAnsi="Source Sans Pro" w:cs="TimesNewRomanPS-BoldMT"/>
              </w:rPr>
              <w:t xml:space="preserve"> </w:t>
            </w:r>
            <w:r w:rsidRPr="00707D44">
              <w:rPr>
                <w:rFonts w:ascii="Source Sans Pro" w:hAnsi="Source Sans Pro" w:cs="TimesNewRomanPS-BoldMT"/>
              </w:rPr>
              <w:t xml:space="preserve">during </w:t>
            </w:r>
            <w:r w:rsidR="00A3092E" w:rsidRPr="00707D44">
              <w:rPr>
                <w:rFonts w:ascii="Source Sans Pro" w:hAnsi="Source Sans Pro" w:cs="TimesNewRomanPS-BoldMT"/>
              </w:rPr>
              <w:t>his/her</w:t>
            </w:r>
            <w:r w:rsidRPr="00707D44">
              <w:rPr>
                <w:rFonts w:ascii="Source Sans Pro" w:hAnsi="Source Sans Pro" w:cs="TimesNewRomanPS-BoldMT"/>
              </w:rPr>
              <w:t xml:space="preserve"> doctoral studies</w:t>
            </w:r>
            <w:r w:rsidR="00F57698" w:rsidRPr="00707D44">
              <w:rPr>
                <w:rFonts w:ascii="Source Sans Pro" w:hAnsi="Source Sans Pro" w:cs="TimesNewRomanPS-BoldMT"/>
              </w:rPr>
              <w:t>.</w:t>
            </w:r>
            <w:r w:rsidRPr="00707D44">
              <w:rPr>
                <w:rFonts w:ascii="Source Sans Pro" w:hAnsi="Source Sans Pro" w:cs="TimesNewRomanPS-BoldMT"/>
              </w:rPr>
              <w:t xml:space="preserve"> </w:t>
            </w:r>
          </w:p>
        </w:tc>
      </w:tr>
      <w:tr w:rsidR="00460D7D" w:rsidRPr="00707D44" w14:paraId="4F3E7D4D" w14:textId="77777777" w:rsidTr="00460D7D">
        <w:trPr>
          <w:trHeight w:val="609"/>
        </w:trPr>
        <w:tc>
          <w:tcPr>
            <w:tcW w:w="9923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0F87FD6C" w14:textId="56276410" w:rsidR="00460D7D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707D44">
              <w:rPr>
                <w:rFonts w:ascii="Source Sans Pro" w:hAnsi="Source Sans Pro"/>
                <w:b/>
              </w:rPr>
              <w:instrText xml:space="preserve"> FORMCHECKBOX </w:instrText>
            </w:r>
            <w:r w:rsidRPr="00707D44">
              <w:rPr>
                <w:rFonts w:ascii="Source Sans Pro" w:hAnsi="Source Sans Pro"/>
                <w:b/>
              </w:rPr>
            </w:r>
            <w:r w:rsidRPr="00707D44">
              <w:rPr>
                <w:rFonts w:ascii="Source Sans Pro" w:hAnsi="Source Sans Pro"/>
                <w:b/>
              </w:rPr>
              <w:fldChar w:fldCharType="separate"/>
            </w:r>
            <w:r w:rsidRPr="00707D44">
              <w:rPr>
                <w:rFonts w:ascii="Source Sans Pro" w:hAnsi="Source Sans Pro"/>
                <w:b/>
              </w:rPr>
              <w:fldChar w:fldCharType="end"/>
            </w:r>
            <w:bookmarkEnd w:id="0"/>
            <w:r w:rsidR="00460D7D" w:rsidRPr="00707D44">
              <w:rPr>
                <w:rFonts w:ascii="Source Sans Pro" w:hAnsi="Source Sans Pro"/>
                <w:b/>
              </w:rPr>
              <w:t xml:space="preserve">  I already applied before for a CB support for attending a virtu</w:t>
            </w:r>
            <w:r w:rsidR="00D23B14" w:rsidRPr="00707D44">
              <w:rPr>
                <w:rFonts w:ascii="Source Sans Pro" w:hAnsi="Source Sans Pro"/>
                <w:b/>
              </w:rPr>
              <w:t>a</w:t>
            </w:r>
            <w:r w:rsidR="00460D7D" w:rsidRPr="00707D44">
              <w:rPr>
                <w:rFonts w:ascii="Source Sans Pro" w:hAnsi="Source Sans Pro"/>
                <w:b/>
              </w:rPr>
              <w:t xml:space="preserve">l </w:t>
            </w:r>
            <w:r w:rsidR="00D23B14" w:rsidRPr="00707D44">
              <w:rPr>
                <w:rFonts w:ascii="Source Sans Pro" w:hAnsi="Source Sans Pro"/>
                <w:b/>
              </w:rPr>
              <w:t xml:space="preserve">or on-site </w:t>
            </w:r>
            <w:r w:rsidR="00460D7D" w:rsidRPr="00707D44">
              <w:rPr>
                <w:rFonts w:ascii="Source Sans Pro" w:hAnsi="Source Sans Pro"/>
                <w:b/>
              </w:rPr>
              <w:t>event</w:t>
            </w:r>
            <w:r w:rsidR="00386A7B" w:rsidRPr="00707D44">
              <w:rPr>
                <w:rFonts w:ascii="Source Sans Pro" w:hAnsi="Source Sans Pro"/>
                <w:b/>
              </w:rPr>
              <w:t>.</w:t>
            </w:r>
          </w:p>
          <w:p w14:paraId="7DDAD586" w14:textId="4174940F" w:rsidR="00460D7D" w:rsidRPr="00707D44" w:rsidRDefault="00460D7D" w:rsidP="00460D7D">
            <w:pPr>
              <w:spacing w:line="240" w:lineRule="auto"/>
              <w:ind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 xml:space="preserve">  Awarded  </w:t>
            </w:r>
            <w:r w:rsidR="00386A7B" w:rsidRPr="00707D44">
              <w:rPr>
                <w:rFonts w:ascii="Source Sans Pro" w:hAnsi="Source Sans Pro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86A7B" w:rsidRPr="00707D44">
              <w:rPr>
                <w:rFonts w:ascii="Source Sans Pro" w:hAnsi="Source Sans Pro"/>
                <w:b/>
              </w:rPr>
              <w:instrText xml:space="preserve"> FORMCHECKBOX </w:instrText>
            </w:r>
            <w:r w:rsidR="00386A7B" w:rsidRPr="00707D44">
              <w:rPr>
                <w:rFonts w:ascii="Source Sans Pro" w:hAnsi="Source Sans Pro"/>
                <w:b/>
              </w:rPr>
            </w:r>
            <w:r w:rsidR="00386A7B" w:rsidRPr="00707D44">
              <w:rPr>
                <w:rFonts w:ascii="Source Sans Pro" w:hAnsi="Source Sans Pro"/>
                <w:b/>
              </w:rPr>
              <w:fldChar w:fldCharType="separate"/>
            </w:r>
            <w:r w:rsidR="00386A7B" w:rsidRPr="00707D44">
              <w:rPr>
                <w:rFonts w:ascii="Source Sans Pro" w:hAnsi="Source Sans Pro"/>
                <w:b/>
              </w:rPr>
              <w:fldChar w:fldCharType="end"/>
            </w:r>
            <w:r w:rsidR="00386A7B" w:rsidRPr="00707D44">
              <w:rPr>
                <w:rFonts w:ascii="Source Sans Pro" w:hAnsi="Source Sans Pro"/>
                <w:b/>
              </w:rPr>
              <w:t xml:space="preserve"> </w:t>
            </w:r>
            <w:r w:rsidRPr="00707D44">
              <w:rPr>
                <w:rFonts w:ascii="Source Sans Pro" w:hAnsi="Source Sans Pro"/>
                <w:b/>
              </w:rPr>
              <w:t xml:space="preserve">        Not awarded </w:t>
            </w:r>
            <w:r w:rsidR="00386A7B" w:rsidRPr="00707D44">
              <w:rPr>
                <w:rFonts w:ascii="Source Sans Pro" w:hAnsi="Source Sans Pro"/>
                <w:b/>
              </w:rPr>
              <w:t xml:space="preserve"> </w:t>
            </w:r>
            <w:r w:rsidR="00386A7B" w:rsidRPr="00707D44">
              <w:rPr>
                <w:rFonts w:ascii="Source Sans Pro" w:hAnsi="Source Sans Pro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86A7B" w:rsidRPr="00707D44">
              <w:rPr>
                <w:rFonts w:ascii="Source Sans Pro" w:hAnsi="Source Sans Pro"/>
                <w:b/>
              </w:rPr>
              <w:instrText xml:space="preserve"> FORMCHECKBOX </w:instrText>
            </w:r>
            <w:r w:rsidR="00386A7B" w:rsidRPr="00707D44">
              <w:rPr>
                <w:rFonts w:ascii="Source Sans Pro" w:hAnsi="Source Sans Pro"/>
                <w:b/>
              </w:rPr>
            </w:r>
            <w:r w:rsidR="00386A7B" w:rsidRPr="00707D44">
              <w:rPr>
                <w:rFonts w:ascii="Source Sans Pro" w:hAnsi="Source Sans Pro"/>
                <w:b/>
              </w:rPr>
              <w:fldChar w:fldCharType="separate"/>
            </w:r>
            <w:r w:rsidR="00386A7B" w:rsidRPr="00707D44">
              <w:rPr>
                <w:rFonts w:ascii="Source Sans Pro" w:hAnsi="Source Sans Pro"/>
                <w:b/>
              </w:rPr>
              <w:fldChar w:fldCharType="end"/>
            </w:r>
          </w:p>
        </w:tc>
      </w:tr>
      <w:tr w:rsidR="00543B60" w:rsidRPr="00707D44" w14:paraId="2B6AE123" w14:textId="77777777" w:rsidTr="00497BB5">
        <w:trPr>
          <w:trHeight w:val="203"/>
        </w:trPr>
        <w:tc>
          <w:tcPr>
            <w:tcW w:w="9923" w:type="dxa"/>
            <w:gridSpan w:val="6"/>
            <w:tcBorders>
              <w:bottom w:val="single" w:sz="4" w:space="0" w:color="auto"/>
            </w:tcBorders>
            <w:vAlign w:val="center"/>
          </w:tcPr>
          <w:p w14:paraId="62DF7EFD" w14:textId="5FE298CF" w:rsidR="00543B60" w:rsidRPr="00707D44" w:rsidRDefault="00543B60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Surname and name of applicant</w:t>
            </w:r>
            <w:r w:rsidR="006859FF" w:rsidRPr="00707D44">
              <w:rPr>
                <w:rFonts w:ascii="Source Sans Pro" w:hAnsi="Source Sans Pro"/>
                <w:b/>
              </w:rPr>
              <w:t xml:space="preserve"> </w:t>
            </w:r>
          </w:p>
          <w:p w14:paraId="5793BEBE" w14:textId="77777777" w:rsidR="00684713" w:rsidRPr="00707D44" w:rsidRDefault="00B8787C" w:rsidP="00C670EF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="00A329DB" w:rsidRPr="00707D44">
              <w:rPr>
                <w:rFonts w:ascii="Source Sans Pro" w:hAnsi="Source Sans Pro"/>
              </w:rPr>
              <w:t> </w:t>
            </w:r>
            <w:r w:rsidR="00A329DB" w:rsidRPr="00707D44">
              <w:rPr>
                <w:rFonts w:ascii="Source Sans Pro" w:hAnsi="Source Sans Pro"/>
              </w:rPr>
              <w:t> </w:t>
            </w:r>
            <w:r w:rsidR="00A329DB" w:rsidRPr="00707D44">
              <w:rPr>
                <w:rFonts w:ascii="Source Sans Pro" w:hAnsi="Source Sans Pro"/>
              </w:rPr>
              <w:t> </w:t>
            </w:r>
            <w:r w:rsidR="00A329DB" w:rsidRPr="00707D44">
              <w:rPr>
                <w:rFonts w:ascii="Source Sans Pro" w:hAnsi="Source Sans Pro"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"/>
          </w:p>
          <w:p w14:paraId="3317998F" w14:textId="10A9A7B7" w:rsidR="00E54D5C" w:rsidRPr="00707D44" w:rsidRDefault="00E54D5C" w:rsidP="00C670EF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</w:tc>
      </w:tr>
      <w:tr w:rsidR="00C670EF" w:rsidRPr="00707D44" w14:paraId="28D914B7" w14:textId="77777777" w:rsidTr="00055B65">
        <w:trPr>
          <w:trHeight w:val="203"/>
        </w:trPr>
        <w:tc>
          <w:tcPr>
            <w:tcW w:w="4848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14:paraId="3E4BBB8E" w14:textId="77777777" w:rsidR="00543B60" w:rsidRPr="00707D44" w:rsidRDefault="00543B60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Start of PhD</w:t>
            </w:r>
          </w:p>
          <w:p w14:paraId="34AB5C0F" w14:textId="77777777" w:rsidR="00684713" w:rsidRPr="00707D44" w:rsidRDefault="00B8787C" w:rsidP="00386A7B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" w:name="Text20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2"/>
          </w:p>
          <w:p w14:paraId="5D89874E" w14:textId="5A095FC1" w:rsidR="00E54D5C" w:rsidRPr="00707D44" w:rsidRDefault="00E54D5C" w:rsidP="00386A7B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</w:tc>
        <w:tc>
          <w:tcPr>
            <w:tcW w:w="5075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018A12B" w14:textId="77777777" w:rsidR="00543B60" w:rsidRPr="00707D44" w:rsidRDefault="00543B60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Name of PI</w:t>
            </w:r>
          </w:p>
          <w:p w14:paraId="4BEB9C54" w14:textId="77777777" w:rsidR="00684713" w:rsidRPr="00707D44" w:rsidRDefault="00B8787C" w:rsidP="00C670EF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3" w:name="Text23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3"/>
          </w:p>
        </w:tc>
      </w:tr>
      <w:tr w:rsidR="00C670EF" w:rsidRPr="00707D44" w14:paraId="5738F331" w14:textId="77777777" w:rsidTr="00055B65">
        <w:trPr>
          <w:trHeight w:val="203"/>
        </w:trPr>
        <w:tc>
          <w:tcPr>
            <w:tcW w:w="4848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14:paraId="793A34CB" w14:textId="77777777" w:rsidR="00543B60" w:rsidRPr="00707D44" w:rsidRDefault="00543B60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Institute address</w:t>
            </w:r>
          </w:p>
          <w:p w14:paraId="49084742" w14:textId="77777777" w:rsidR="00684713" w:rsidRPr="00707D44" w:rsidRDefault="00B8787C" w:rsidP="00C670EF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4" w:name="Text30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4"/>
          </w:p>
        </w:tc>
        <w:tc>
          <w:tcPr>
            <w:tcW w:w="5075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DA27E06" w14:textId="77777777" w:rsidR="00543B60" w:rsidRPr="00707D44" w:rsidRDefault="00543B60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Home address</w:t>
            </w:r>
          </w:p>
          <w:p w14:paraId="3DC99E39" w14:textId="77777777" w:rsidR="00B8787C" w:rsidRPr="00707D44" w:rsidRDefault="00B8787C" w:rsidP="00C670EF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5" w:name="Text53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5"/>
          </w:p>
          <w:p w14:paraId="7AC7B5B6" w14:textId="77777777" w:rsidR="00B8787C" w:rsidRPr="00707D44" w:rsidRDefault="00B8787C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  <w:p w14:paraId="5A93127C" w14:textId="77777777" w:rsidR="00B8787C" w:rsidRPr="00707D44" w:rsidRDefault="00B8787C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</w:tc>
      </w:tr>
      <w:tr w:rsidR="00C670EF" w:rsidRPr="00707D44" w14:paraId="592CA09F" w14:textId="77777777" w:rsidTr="00E7671E">
        <w:trPr>
          <w:trHeight w:val="203"/>
        </w:trPr>
        <w:tc>
          <w:tcPr>
            <w:tcW w:w="4848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143518" w14:textId="77777777" w:rsidR="00543B60" w:rsidRPr="00707D44" w:rsidRDefault="00543B60" w:rsidP="00C670EF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  <w:b/>
                <w:lang w:val="de-CH"/>
              </w:rPr>
              <w:t>E-mail</w:t>
            </w:r>
            <w:r w:rsidR="00B8787C" w:rsidRPr="00707D44">
              <w:rPr>
                <w:rFonts w:ascii="Source Sans Pro" w:hAnsi="Source Sans Pro"/>
                <w:b/>
                <w:lang w:val="de-CH"/>
              </w:rPr>
              <w:t xml:space="preserve"> </w:t>
            </w:r>
            <w:r w:rsidR="00B8787C" w:rsidRPr="00707D44">
              <w:rPr>
                <w:rFonts w:ascii="Source Sans Pro" w:hAnsi="Source Sans Pro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6" w:name="Text81"/>
            <w:r w:rsidR="00B8787C" w:rsidRPr="00707D44">
              <w:rPr>
                <w:rFonts w:ascii="Source Sans Pro" w:hAnsi="Source Sans Pro"/>
                <w:lang w:val="de-CH"/>
              </w:rPr>
              <w:instrText xml:space="preserve"> FORMTEXT </w:instrText>
            </w:r>
            <w:r w:rsidR="00B8787C" w:rsidRPr="00707D44">
              <w:rPr>
                <w:rFonts w:ascii="Source Sans Pro" w:hAnsi="Source Sans Pro"/>
              </w:rPr>
            </w:r>
            <w:r w:rsidR="00B8787C" w:rsidRPr="00707D44">
              <w:rPr>
                <w:rFonts w:ascii="Source Sans Pro" w:hAnsi="Source Sans Pro"/>
              </w:rPr>
              <w:fldChar w:fldCharType="separate"/>
            </w:r>
            <w:r w:rsidR="00B8787C" w:rsidRPr="00707D44">
              <w:rPr>
                <w:rFonts w:ascii="Source Sans Pro" w:hAnsi="Source Sans Pro"/>
                <w:noProof/>
              </w:rPr>
              <w:t> </w:t>
            </w:r>
            <w:r w:rsidR="00B8787C" w:rsidRPr="00707D44">
              <w:rPr>
                <w:rFonts w:ascii="Source Sans Pro" w:hAnsi="Source Sans Pro"/>
                <w:noProof/>
              </w:rPr>
              <w:t> </w:t>
            </w:r>
            <w:r w:rsidR="00B8787C" w:rsidRPr="00707D44">
              <w:rPr>
                <w:rFonts w:ascii="Source Sans Pro" w:hAnsi="Source Sans Pro"/>
                <w:noProof/>
              </w:rPr>
              <w:t> </w:t>
            </w:r>
            <w:r w:rsidR="00B8787C" w:rsidRPr="00707D44">
              <w:rPr>
                <w:rFonts w:ascii="Source Sans Pro" w:hAnsi="Source Sans Pro"/>
                <w:noProof/>
              </w:rPr>
              <w:t> </w:t>
            </w:r>
            <w:r w:rsidR="00B8787C" w:rsidRPr="00707D44">
              <w:rPr>
                <w:rFonts w:ascii="Source Sans Pro" w:hAnsi="Source Sans Pro"/>
                <w:noProof/>
              </w:rPr>
              <w:t> </w:t>
            </w:r>
            <w:r w:rsidR="00B8787C" w:rsidRPr="00707D44">
              <w:rPr>
                <w:rFonts w:ascii="Source Sans Pro" w:hAnsi="Source Sans Pro"/>
              </w:rPr>
              <w:fldChar w:fldCharType="end"/>
            </w:r>
            <w:bookmarkEnd w:id="6"/>
          </w:p>
          <w:p w14:paraId="3ED677F7" w14:textId="6F8ACE2B" w:rsidR="00E54D5C" w:rsidRPr="00707D44" w:rsidRDefault="00E54D5C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  <w:lang w:val="de-CH"/>
              </w:rPr>
            </w:pPr>
          </w:p>
        </w:tc>
        <w:tc>
          <w:tcPr>
            <w:tcW w:w="5075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46BB54" w14:textId="77777777" w:rsidR="00543B60" w:rsidRPr="00707D44" w:rsidRDefault="00543B60" w:rsidP="00C670EF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  <w:b/>
              </w:rPr>
              <w:t>Phone</w:t>
            </w:r>
            <w:r w:rsidR="00B2273C" w:rsidRPr="00707D44">
              <w:rPr>
                <w:rFonts w:ascii="Source Sans Pro" w:hAnsi="Source Sans Pro"/>
                <w:b/>
              </w:rPr>
              <w:t xml:space="preserve"> </w:t>
            </w:r>
            <w:r w:rsidR="00B2273C" w:rsidRPr="00707D44">
              <w:rPr>
                <w:rFonts w:ascii="Source Sans Pro" w:hAnsi="Source Sans Pro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bookmarkStart w:id="7" w:name="Text87"/>
            <w:r w:rsidR="00B2273C" w:rsidRPr="00707D44">
              <w:rPr>
                <w:rFonts w:ascii="Source Sans Pro" w:hAnsi="Source Sans Pro"/>
              </w:rPr>
              <w:instrText xml:space="preserve"> FORMTEXT </w:instrText>
            </w:r>
            <w:r w:rsidR="00B2273C" w:rsidRPr="00707D44">
              <w:rPr>
                <w:rFonts w:ascii="Source Sans Pro" w:hAnsi="Source Sans Pro"/>
              </w:rPr>
            </w:r>
            <w:r w:rsidR="00B2273C" w:rsidRPr="00707D44">
              <w:rPr>
                <w:rFonts w:ascii="Source Sans Pro" w:hAnsi="Source Sans Pro"/>
              </w:rPr>
              <w:fldChar w:fldCharType="separate"/>
            </w:r>
            <w:r w:rsidR="00B2273C" w:rsidRPr="00707D44">
              <w:rPr>
                <w:rFonts w:ascii="Source Sans Pro" w:hAnsi="Source Sans Pro"/>
                <w:noProof/>
              </w:rPr>
              <w:t> </w:t>
            </w:r>
            <w:r w:rsidR="00B2273C" w:rsidRPr="00707D44">
              <w:rPr>
                <w:rFonts w:ascii="Source Sans Pro" w:hAnsi="Source Sans Pro"/>
                <w:noProof/>
              </w:rPr>
              <w:t> </w:t>
            </w:r>
            <w:r w:rsidR="00B2273C" w:rsidRPr="00707D44">
              <w:rPr>
                <w:rFonts w:ascii="Source Sans Pro" w:hAnsi="Source Sans Pro"/>
                <w:noProof/>
              </w:rPr>
              <w:t> </w:t>
            </w:r>
            <w:r w:rsidR="00B2273C" w:rsidRPr="00707D44">
              <w:rPr>
                <w:rFonts w:ascii="Source Sans Pro" w:hAnsi="Source Sans Pro"/>
                <w:noProof/>
              </w:rPr>
              <w:t> </w:t>
            </w:r>
            <w:r w:rsidR="00B2273C" w:rsidRPr="00707D44">
              <w:rPr>
                <w:rFonts w:ascii="Source Sans Pro" w:hAnsi="Source Sans Pro"/>
                <w:noProof/>
              </w:rPr>
              <w:t> </w:t>
            </w:r>
            <w:r w:rsidR="00B2273C" w:rsidRPr="00707D44">
              <w:rPr>
                <w:rFonts w:ascii="Source Sans Pro" w:hAnsi="Source Sans Pro"/>
              </w:rPr>
              <w:fldChar w:fldCharType="end"/>
            </w:r>
            <w:bookmarkEnd w:id="7"/>
          </w:p>
          <w:p w14:paraId="44C51E6A" w14:textId="7C132386" w:rsidR="00F57698" w:rsidRPr="00707D44" w:rsidRDefault="00F57698" w:rsidP="00C670EF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</w:tc>
      </w:tr>
      <w:tr w:rsidR="00A3092E" w:rsidRPr="00707D44" w14:paraId="11520292" w14:textId="77777777" w:rsidTr="003D5B21">
        <w:trPr>
          <w:trHeight w:val="203"/>
        </w:trPr>
        <w:tc>
          <w:tcPr>
            <w:tcW w:w="9923" w:type="dxa"/>
            <w:gridSpan w:val="6"/>
            <w:tcBorders>
              <w:bottom w:val="single" w:sz="4" w:space="0" w:color="auto"/>
            </w:tcBorders>
          </w:tcPr>
          <w:p w14:paraId="437C2818" w14:textId="2FAE6FD7" w:rsidR="00A3092E" w:rsidRPr="00707D44" w:rsidRDefault="00707D44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  <w:b/>
              </w:rPr>
              <w:t>Institute</w:t>
            </w:r>
            <w:r w:rsidR="00F218FE" w:rsidRPr="00707D44">
              <w:rPr>
                <w:rFonts w:ascii="Source Sans Pro" w:hAnsi="Source Sans Pro"/>
                <w:b/>
              </w:rPr>
              <w:t xml:space="preserve"> account </w:t>
            </w:r>
            <w:r w:rsidR="00F218FE" w:rsidRPr="00707D44">
              <w:rPr>
                <w:rFonts w:ascii="Source Sans Pro" w:hAnsi="Source Sans Pro"/>
                <w:bCs/>
              </w:rPr>
              <w:t>(</w:t>
            </w:r>
            <w:r w:rsidR="00F306FD" w:rsidRPr="00707D44">
              <w:rPr>
                <w:rFonts w:ascii="Source Sans Pro" w:hAnsi="Source Sans Pro"/>
                <w:bCs/>
              </w:rPr>
              <w:t>PSP-Element</w:t>
            </w:r>
            <w:r w:rsidRPr="00707D44">
              <w:rPr>
                <w:rFonts w:ascii="Source Sans Pro" w:hAnsi="Source Sans Pro"/>
                <w:bCs/>
              </w:rPr>
              <w:t xml:space="preserve"> or Cost Center</w:t>
            </w:r>
            <w:r w:rsidR="00F218FE" w:rsidRPr="00707D44">
              <w:rPr>
                <w:rFonts w:ascii="Source Sans Pro" w:hAnsi="Source Sans Pro"/>
                <w:bCs/>
              </w:rPr>
              <w:t>)</w:t>
            </w:r>
            <w:r w:rsidR="00F306FD" w:rsidRPr="00707D44">
              <w:rPr>
                <w:rFonts w:ascii="Source Sans Pro" w:hAnsi="Source Sans Pro"/>
                <w:b/>
              </w:rPr>
              <w:t xml:space="preserve"> </w:t>
            </w:r>
            <w:r w:rsidR="00D23B14" w:rsidRPr="00707D44">
              <w:rPr>
                <w:rFonts w:ascii="Source Sans Pro" w:hAnsi="Source Sans Pro"/>
                <w:b/>
              </w:rPr>
              <w:t>for refunding</w:t>
            </w:r>
            <w:r w:rsidR="00410C06" w:rsidRPr="00707D44">
              <w:rPr>
                <w:rFonts w:ascii="Source Sans Pro" w:hAnsi="Source Sans Pro"/>
                <w:b/>
              </w:rPr>
              <w:t xml:space="preserve"> </w:t>
            </w:r>
          </w:p>
          <w:p w14:paraId="081382BA" w14:textId="77777777" w:rsidR="00A3092E" w:rsidRPr="00707D44" w:rsidRDefault="00A3092E" w:rsidP="00F306FD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06"/>
                  <w:enabled/>
                  <w:calcOnExit w:val="0"/>
                  <w:textInput/>
                </w:ffData>
              </w:fldChar>
            </w:r>
            <w:bookmarkStart w:id="8" w:name="Text106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8"/>
          </w:p>
          <w:p w14:paraId="5FE5E368" w14:textId="541D6E0B" w:rsidR="00E54D5C" w:rsidRPr="00707D44" w:rsidRDefault="00E54D5C" w:rsidP="00F306FD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</w:tc>
      </w:tr>
      <w:tr w:rsidR="00E127C4" w:rsidRPr="00707D44" w14:paraId="0355C473" w14:textId="77777777" w:rsidTr="00E127C4">
        <w:trPr>
          <w:trHeight w:val="203"/>
        </w:trPr>
        <w:tc>
          <w:tcPr>
            <w:tcW w:w="9923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2F76F55E" w14:textId="1E4B95EB" w:rsidR="00E127C4" w:rsidRPr="00707D44" w:rsidRDefault="00E127C4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Applicant’s contribution to the Cancer Biology</w:t>
            </w:r>
            <w:r w:rsidR="00707D44" w:rsidRPr="00707D44">
              <w:rPr>
                <w:rFonts w:ascii="Source Sans Pro" w:hAnsi="Source Sans Pro"/>
                <w:b/>
              </w:rPr>
              <w:t xml:space="preserve"> PhD Program</w:t>
            </w:r>
            <w:r w:rsidR="00380F03" w:rsidRPr="00707D44">
              <w:rPr>
                <w:rFonts w:ascii="Source Sans Pro" w:hAnsi="Source Sans Pro"/>
                <w:b/>
              </w:rPr>
              <w:t xml:space="preserve"> </w:t>
            </w:r>
            <w:r w:rsidR="00055B65" w:rsidRPr="00707D44">
              <w:rPr>
                <w:rFonts w:ascii="Source Sans Pro" w:hAnsi="Source Sans Pro"/>
                <w:bCs/>
              </w:rPr>
              <w:t>(organization of retreat, social event etc.)</w:t>
            </w:r>
            <w:r w:rsidRPr="00707D44">
              <w:rPr>
                <w:rFonts w:ascii="Source Sans Pro" w:hAnsi="Source Sans Pro"/>
                <w:b/>
              </w:rPr>
              <w:t xml:space="preserve"> </w:t>
            </w:r>
          </w:p>
          <w:p w14:paraId="01AFDB1D" w14:textId="77777777" w:rsidR="00E127C4" w:rsidRPr="00707D44" w:rsidRDefault="00E127C4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fldChar w:fldCharType="begin">
                <w:ffData>
                  <w:name w:val="Text105"/>
                  <w:enabled/>
                  <w:calcOnExit w:val="0"/>
                  <w:textInput/>
                </w:ffData>
              </w:fldChar>
            </w:r>
            <w:bookmarkStart w:id="9" w:name="Text105"/>
            <w:r w:rsidRPr="00707D44">
              <w:rPr>
                <w:rFonts w:ascii="Source Sans Pro" w:hAnsi="Source Sans Pro"/>
                <w:b/>
              </w:rPr>
              <w:instrText xml:space="preserve"> FORMTEXT </w:instrText>
            </w:r>
            <w:r w:rsidRPr="00707D44">
              <w:rPr>
                <w:rFonts w:ascii="Source Sans Pro" w:hAnsi="Source Sans Pro"/>
                <w:b/>
              </w:rPr>
            </w:r>
            <w:r w:rsidRPr="00707D44">
              <w:rPr>
                <w:rFonts w:ascii="Source Sans Pro" w:hAnsi="Source Sans Pro"/>
                <w:b/>
              </w:rPr>
              <w:fldChar w:fldCharType="separate"/>
            </w:r>
            <w:r w:rsidRPr="00707D44">
              <w:rPr>
                <w:rFonts w:ascii="Source Sans Pro" w:hAnsi="Source Sans Pro"/>
                <w:b/>
              </w:rPr>
              <w:t> </w:t>
            </w:r>
            <w:r w:rsidRPr="00707D44">
              <w:rPr>
                <w:rFonts w:ascii="Source Sans Pro" w:hAnsi="Source Sans Pro"/>
                <w:b/>
              </w:rPr>
              <w:t> </w:t>
            </w:r>
            <w:r w:rsidRPr="00707D44">
              <w:rPr>
                <w:rFonts w:ascii="Source Sans Pro" w:hAnsi="Source Sans Pro"/>
                <w:b/>
              </w:rPr>
              <w:t> </w:t>
            </w:r>
            <w:r w:rsidRPr="00707D44">
              <w:rPr>
                <w:rFonts w:ascii="Source Sans Pro" w:hAnsi="Source Sans Pro"/>
                <w:b/>
              </w:rPr>
              <w:t> </w:t>
            </w:r>
            <w:r w:rsidRPr="00707D44">
              <w:rPr>
                <w:rFonts w:ascii="Source Sans Pro" w:hAnsi="Source Sans Pro"/>
                <w:b/>
              </w:rPr>
              <w:t> </w:t>
            </w:r>
            <w:r w:rsidRPr="00707D44">
              <w:rPr>
                <w:rFonts w:ascii="Source Sans Pro" w:hAnsi="Source Sans Pro"/>
                <w:b/>
              </w:rPr>
              <w:fldChar w:fldCharType="end"/>
            </w:r>
            <w:bookmarkEnd w:id="9"/>
          </w:p>
          <w:p w14:paraId="52759158" w14:textId="77777777" w:rsidR="00E127C4" w:rsidRPr="00707D44" w:rsidRDefault="00E127C4" w:rsidP="003D5B21">
            <w:pPr>
              <w:spacing w:line="240" w:lineRule="auto"/>
              <w:ind w:right="113"/>
              <w:rPr>
                <w:rFonts w:ascii="Source Sans Pro" w:hAnsi="Source Sans Pro"/>
                <w:b/>
              </w:rPr>
            </w:pPr>
          </w:p>
        </w:tc>
      </w:tr>
      <w:tr w:rsidR="00460D7D" w:rsidRPr="00707D44" w14:paraId="2D9FEBDE" w14:textId="77777777" w:rsidTr="00E127C4">
        <w:trPr>
          <w:trHeight w:val="203"/>
        </w:trPr>
        <w:tc>
          <w:tcPr>
            <w:tcW w:w="9923" w:type="dxa"/>
            <w:gridSpan w:val="6"/>
            <w:tcBorders>
              <w:top w:val="single" w:sz="4" w:space="0" w:color="auto"/>
            </w:tcBorders>
          </w:tcPr>
          <w:p w14:paraId="2F788943" w14:textId="4EDCDADC" w:rsidR="00460D7D" w:rsidRPr="00707D44" w:rsidRDefault="00460D7D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Name of event</w:t>
            </w:r>
          </w:p>
          <w:p w14:paraId="09C5105A" w14:textId="59C44879" w:rsidR="00E54D5C" w:rsidRPr="00707D44" w:rsidRDefault="00E54D5C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</w:p>
          <w:p w14:paraId="238C3015" w14:textId="14168B75" w:rsidR="00E54D5C" w:rsidRPr="00707D44" w:rsidRDefault="00E54D5C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 xml:space="preserve">On-site  </w:t>
            </w:r>
            <w:r w:rsidRPr="00707D44">
              <w:rPr>
                <w:rFonts w:ascii="Source Sans Pro" w:hAnsi="Source Sans Pro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07D44">
              <w:rPr>
                <w:rFonts w:ascii="Source Sans Pro" w:hAnsi="Source Sans Pro"/>
                <w:b/>
              </w:rPr>
              <w:instrText xml:space="preserve"> FORMCHECKBOX </w:instrText>
            </w:r>
            <w:r w:rsidRPr="00707D44">
              <w:rPr>
                <w:rFonts w:ascii="Source Sans Pro" w:hAnsi="Source Sans Pro"/>
                <w:b/>
              </w:rPr>
            </w:r>
            <w:r w:rsidRPr="00707D44">
              <w:rPr>
                <w:rFonts w:ascii="Source Sans Pro" w:hAnsi="Source Sans Pro"/>
                <w:b/>
              </w:rPr>
              <w:fldChar w:fldCharType="separate"/>
            </w:r>
            <w:r w:rsidRPr="00707D44">
              <w:rPr>
                <w:rFonts w:ascii="Source Sans Pro" w:hAnsi="Source Sans Pro"/>
                <w:b/>
              </w:rPr>
              <w:fldChar w:fldCharType="end"/>
            </w:r>
            <w:r w:rsidRPr="00707D44">
              <w:rPr>
                <w:rFonts w:ascii="Source Sans Pro" w:hAnsi="Source Sans Pro"/>
                <w:b/>
              </w:rPr>
              <w:t xml:space="preserve">         Virtual </w:t>
            </w:r>
            <w:r w:rsidRPr="00707D44">
              <w:rPr>
                <w:rFonts w:ascii="Source Sans Pro" w:hAnsi="Source Sans Pro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07D44">
              <w:rPr>
                <w:rFonts w:ascii="Source Sans Pro" w:hAnsi="Source Sans Pro"/>
                <w:b/>
              </w:rPr>
              <w:instrText xml:space="preserve"> FORMCHECKBOX </w:instrText>
            </w:r>
            <w:r w:rsidRPr="00707D44">
              <w:rPr>
                <w:rFonts w:ascii="Source Sans Pro" w:hAnsi="Source Sans Pro"/>
                <w:b/>
              </w:rPr>
            </w:r>
            <w:r w:rsidRPr="00707D44">
              <w:rPr>
                <w:rFonts w:ascii="Source Sans Pro" w:hAnsi="Source Sans Pro"/>
                <w:b/>
              </w:rPr>
              <w:fldChar w:fldCharType="separate"/>
            </w:r>
            <w:r w:rsidRPr="00707D44">
              <w:rPr>
                <w:rFonts w:ascii="Source Sans Pro" w:hAnsi="Source Sans Pro"/>
                <w:b/>
              </w:rPr>
              <w:fldChar w:fldCharType="end"/>
            </w:r>
          </w:p>
          <w:p w14:paraId="4DB82CEA" w14:textId="3FF0B702" w:rsidR="00460D7D" w:rsidRPr="00707D44" w:rsidRDefault="00460D7D" w:rsidP="00E54D5C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</w:tc>
      </w:tr>
      <w:tr w:rsidR="00460D7D" w:rsidRPr="00707D44" w14:paraId="727BC133" w14:textId="77777777" w:rsidTr="003D5B21">
        <w:trPr>
          <w:trHeight w:val="203"/>
        </w:trPr>
        <w:tc>
          <w:tcPr>
            <w:tcW w:w="9923" w:type="dxa"/>
            <w:gridSpan w:val="6"/>
          </w:tcPr>
          <w:p w14:paraId="560A6E89" w14:textId="74B708F1" w:rsidR="00460D7D" w:rsidRPr="00707D44" w:rsidRDefault="00460D7D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 xml:space="preserve">Date </w:t>
            </w:r>
            <w:r w:rsidR="00E54D5C" w:rsidRPr="00707D44">
              <w:rPr>
                <w:rFonts w:ascii="Source Sans Pro" w:hAnsi="Source Sans Pro"/>
                <w:b/>
              </w:rPr>
              <w:t xml:space="preserve">and location </w:t>
            </w:r>
            <w:r w:rsidRPr="00707D44">
              <w:rPr>
                <w:rFonts w:ascii="Source Sans Pro" w:hAnsi="Source Sans Pro"/>
                <w:b/>
              </w:rPr>
              <w:t>of event</w:t>
            </w:r>
          </w:p>
          <w:p w14:paraId="23E0B081" w14:textId="77777777" w:rsidR="00460D7D" w:rsidRPr="00707D44" w:rsidRDefault="00460D7D" w:rsidP="00A3092E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bookmarkStart w:id="10" w:name="Text102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0"/>
          </w:p>
          <w:p w14:paraId="3DC610B5" w14:textId="34B1CBB5" w:rsidR="00E54D5C" w:rsidRPr="00707D44" w:rsidRDefault="00E54D5C" w:rsidP="00A3092E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</w:tc>
      </w:tr>
      <w:tr w:rsidR="00460D7D" w:rsidRPr="00707D44" w14:paraId="11797295" w14:textId="77777777" w:rsidTr="003D5B21">
        <w:trPr>
          <w:trHeight w:val="203"/>
        </w:trPr>
        <w:tc>
          <w:tcPr>
            <w:tcW w:w="9923" w:type="dxa"/>
            <w:gridSpan w:val="6"/>
          </w:tcPr>
          <w:p w14:paraId="6B287BD6" w14:textId="77777777" w:rsidR="00460D7D" w:rsidRPr="00707D44" w:rsidRDefault="00460D7D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Content of event</w:t>
            </w:r>
          </w:p>
          <w:p w14:paraId="0B23B8EE" w14:textId="77777777" w:rsidR="00460D7D" w:rsidRPr="00707D44" w:rsidRDefault="00460D7D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</w:p>
          <w:p w14:paraId="747A436C" w14:textId="77777777" w:rsidR="00460D7D" w:rsidRPr="00707D44" w:rsidRDefault="00460D7D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</w:tc>
      </w:tr>
      <w:tr w:rsidR="00A3092E" w:rsidRPr="00707D44" w14:paraId="39CD8A99" w14:textId="77777777" w:rsidTr="003D5B21">
        <w:trPr>
          <w:trHeight w:val="203"/>
        </w:trPr>
        <w:tc>
          <w:tcPr>
            <w:tcW w:w="9923" w:type="dxa"/>
            <w:gridSpan w:val="6"/>
          </w:tcPr>
          <w:p w14:paraId="66FC41CE" w14:textId="095E2FEA" w:rsidR="00A3092E" w:rsidRPr="00707D44" w:rsidRDefault="00A3092E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  <w:b/>
              </w:rPr>
              <w:t>List of expenses</w:t>
            </w:r>
            <w:r w:rsidRPr="00707D44">
              <w:rPr>
                <w:rFonts w:ascii="Source Sans Pro" w:hAnsi="Source Sans Pro"/>
              </w:rPr>
              <w:t xml:space="preserve"> (</w:t>
            </w:r>
            <w:r w:rsidR="00E54D5C" w:rsidRPr="00707D44">
              <w:rPr>
                <w:rFonts w:ascii="Source Sans Pro" w:hAnsi="Source Sans Pro"/>
              </w:rPr>
              <w:t xml:space="preserve">travel, </w:t>
            </w:r>
            <w:r w:rsidRPr="00707D44">
              <w:rPr>
                <w:rFonts w:ascii="Source Sans Pro" w:hAnsi="Source Sans Pro"/>
              </w:rPr>
              <w:t>registration fee,</w:t>
            </w:r>
            <w:r w:rsidR="00E54D5C" w:rsidRPr="00707D44">
              <w:rPr>
                <w:rFonts w:ascii="Source Sans Pro" w:hAnsi="Source Sans Pro"/>
              </w:rPr>
              <w:t xml:space="preserve"> housing</w:t>
            </w:r>
            <w:r w:rsidRPr="00707D44">
              <w:rPr>
                <w:rFonts w:ascii="Source Sans Pro" w:hAnsi="Source Sans Pro"/>
              </w:rPr>
              <w:t>)</w:t>
            </w:r>
          </w:p>
          <w:p w14:paraId="767559A5" w14:textId="77777777" w:rsidR="00A3092E" w:rsidRPr="00707D44" w:rsidRDefault="00A3092E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bookmarkStart w:id="11" w:name="Text100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1"/>
          </w:p>
          <w:p w14:paraId="19DC76FD" w14:textId="77777777" w:rsidR="00A3092E" w:rsidRPr="00707D44" w:rsidRDefault="00A3092E" w:rsidP="003D5B21">
            <w:pPr>
              <w:spacing w:line="240" w:lineRule="auto"/>
              <w:ind w:right="113"/>
              <w:rPr>
                <w:rFonts w:ascii="Source Sans Pro" w:hAnsi="Source Sans Pro"/>
              </w:rPr>
            </w:pPr>
          </w:p>
        </w:tc>
      </w:tr>
      <w:tr w:rsidR="00A3092E" w:rsidRPr="00707D44" w14:paraId="4C334A3D" w14:textId="77777777" w:rsidTr="003D5B21">
        <w:trPr>
          <w:trHeight w:val="408"/>
        </w:trPr>
        <w:tc>
          <w:tcPr>
            <w:tcW w:w="7908" w:type="dxa"/>
            <w:gridSpan w:val="5"/>
            <w:tcBorders>
              <w:right w:val="single" w:sz="4" w:space="0" w:color="auto"/>
            </w:tcBorders>
            <w:vAlign w:val="center"/>
          </w:tcPr>
          <w:p w14:paraId="0F2DE1C0" w14:textId="170A3B6B" w:rsidR="00A3092E" w:rsidRPr="00707D44" w:rsidRDefault="00A3092E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>TOTAL AMOUNT REQUESTED from the Cancer Biology</w:t>
            </w:r>
            <w:r w:rsidR="00707D44" w:rsidRPr="00707D44">
              <w:rPr>
                <w:rFonts w:ascii="Source Sans Pro" w:hAnsi="Source Sans Pro"/>
                <w:b/>
              </w:rPr>
              <w:t xml:space="preserve"> PhD Program</w:t>
            </w:r>
            <w:r w:rsidRPr="00707D44">
              <w:rPr>
                <w:rFonts w:ascii="Source Sans Pro" w:hAnsi="Source Sans Pro"/>
                <w:b/>
              </w:rPr>
              <w:br/>
            </w:r>
            <w:r w:rsidRPr="00707D44">
              <w:rPr>
                <w:rFonts w:ascii="Source Sans Pro" w:hAnsi="Source Sans Pro"/>
                <w:bCs/>
              </w:rPr>
              <w:t>(max. CHF 1000.- per person)</w:t>
            </w:r>
          </w:p>
        </w:tc>
        <w:tc>
          <w:tcPr>
            <w:tcW w:w="2015" w:type="dxa"/>
            <w:tcBorders>
              <w:left w:val="single" w:sz="4" w:space="0" w:color="auto"/>
            </w:tcBorders>
            <w:vAlign w:val="center"/>
          </w:tcPr>
          <w:p w14:paraId="6E3A4343" w14:textId="77777777" w:rsidR="00A3092E" w:rsidRPr="00707D44" w:rsidRDefault="00A3092E" w:rsidP="003D5B21">
            <w:pPr>
              <w:spacing w:line="240" w:lineRule="auto"/>
              <w:ind w:left="113" w:right="113"/>
              <w:jc w:val="right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2" w:name="Text2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2"/>
            <w:r w:rsidRPr="00707D44">
              <w:rPr>
                <w:rFonts w:ascii="Source Sans Pro" w:hAnsi="Source Sans Pro"/>
                <w:b/>
              </w:rPr>
              <w:t xml:space="preserve"> CHF</w:t>
            </w:r>
          </w:p>
        </w:tc>
      </w:tr>
      <w:tr w:rsidR="00A3092E" w:rsidRPr="00707D44" w14:paraId="4C55F980" w14:textId="77777777" w:rsidTr="003D5B21">
        <w:trPr>
          <w:trHeight w:val="203"/>
        </w:trPr>
        <w:tc>
          <w:tcPr>
            <w:tcW w:w="9923" w:type="dxa"/>
            <w:gridSpan w:val="6"/>
          </w:tcPr>
          <w:p w14:paraId="5D0DA402" w14:textId="05C0440B" w:rsidR="00A3092E" w:rsidRPr="00707D44" w:rsidRDefault="00A3092E" w:rsidP="003D5B21">
            <w:pPr>
              <w:spacing w:line="240" w:lineRule="auto"/>
              <w:ind w:right="113"/>
              <w:rPr>
                <w:rFonts w:ascii="Source Sans Pro" w:hAnsi="Source Sans Pro"/>
                <w:sz w:val="16"/>
                <w:szCs w:val="16"/>
              </w:rPr>
            </w:pPr>
            <w:r w:rsidRPr="00707D44">
              <w:rPr>
                <w:rFonts w:ascii="Source Sans Pro" w:hAnsi="Source Sans Pro"/>
                <w:b/>
              </w:rPr>
              <w:t xml:space="preserve">  Other financial contributions</w:t>
            </w:r>
            <w:r w:rsidR="00D23B14" w:rsidRPr="00707D44">
              <w:rPr>
                <w:rFonts w:ascii="Source Sans Pro" w:hAnsi="Source Sans Pro"/>
                <w:b/>
              </w:rPr>
              <w:t xml:space="preserve"> </w:t>
            </w:r>
            <w:r w:rsidRPr="00707D44">
              <w:rPr>
                <w:rFonts w:ascii="Source Sans Pro" w:hAnsi="Source Sans Pro"/>
              </w:rPr>
              <w:t>(name of foundation, sponsor, amount)</w:t>
            </w:r>
            <w:r w:rsidR="00D23B14" w:rsidRPr="00707D44">
              <w:rPr>
                <w:rFonts w:ascii="Source Sans Pro" w:hAnsi="Source Sans Pro"/>
              </w:rPr>
              <w:t xml:space="preserve">. Specify whether the contribution is </w:t>
            </w:r>
            <w:r w:rsidR="00F57698" w:rsidRPr="00707D44">
              <w:rPr>
                <w:rFonts w:ascii="Source Sans Pro" w:hAnsi="Source Sans Pro"/>
              </w:rPr>
              <w:t xml:space="preserve"> </w:t>
            </w:r>
            <w:r w:rsidR="00F57698" w:rsidRPr="00707D44">
              <w:rPr>
                <w:rFonts w:ascii="Source Sans Pro" w:hAnsi="Source Sans Pro"/>
              </w:rPr>
              <w:br/>
              <w:t xml:space="preserve">  </w:t>
            </w:r>
            <w:r w:rsidR="00D23B14" w:rsidRPr="00707D44">
              <w:rPr>
                <w:rFonts w:ascii="Source Sans Pro" w:hAnsi="Source Sans Pro"/>
              </w:rPr>
              <w:t>requested or awarded.</w:t>
            </w:r>
          </w:p>
          <w:p w14:paraId="6F59CCB2" w14:textId="77777777" w:rsidR="00A3092E" w:rsidRPr="00707D44" w:rsidRDefault="00A3092E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04"/>
                  <w:enabled/>
                  <w:calcOnExit w:val="0"/>
                  <w:textInput/>
                </w:ffData>
              </w:fldChar>
            </w:r>
            <w:bookmarkStart w:id="13" w:name="Text104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3"/>
          </w:p>
          <w:p w14:paraId="47C42F43" w14:textId="77777777" w:rsidR="00A3092E" w:rsidRPr="00707D44" w:rsidRDefault="00A3092E" w:rsidP="00A3092E">
            <w:pPr>
              <w:spacing w:line="240" w:lineRule="auto"/>
              <w:ind w:right="113"/>
              <w:rPr>
                <w:rFonts w:ascii="Source Sans Pro" w:hAnsi="Source Sans Pro"/>
                <w:b/>
              </w:rPr>
            </w:pPr>
          </w:p>
        </w:tc>
      </w:tr>
      <w:tr w:rsidR="00A0384A" w:rsidRPr="00707D44" w14:paraId="0CEAB74A" w14:textId="77777777" w:rsidTr="003D5B21">
        <w:trPr>
          <w:trHeight w:val="203"/>
        </w:trPr>
        <w:tc>
          <w:tcPr>
            <w:tcW w:w="9923" w:type="dxa"/>
            <w:gridSpan w:val="6"/>
          </w:tcPr>
          <w:p w14:paraId="46F4BA02" w14:textId="666FE79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  <w:lang w:val="en-GB"/>
              </w:rPr>
            </w:pPr>
            <w:r w:rsidRPr="00707D44">
              <w:rPr>
                <w:rFonts w:ascii="Source Sans Pro" w:hAnsi="Source Sans Pro"/>
                <w:b/>
              </w:rPr>
              <w:t xml:space="preserve">Reason / Motivation for </w:t>
            </w:r>
            <w:r w:rsidRPr="00707D44">
              <w:rPr>
                <w:rFonts w:ascii="Source Sans Pro" w:hAnsi="Source Sans Pro"/>
                <w:b/>
                <w:lang w:val="en-GB"/>
              </w:rPr>
              <w:t xml:space="preserve">attending this </w:t>
            </w:r>
            <w:r w:rsidR="00E54D5C" w:rsidRPr="00707D44">
              <w:rPr>
                <w:rFonts w:ascii="Source Sans Pro" w:hAnsi="Source Sans Pro"/>
                <w:b/>
                <w:lang w:val="en-GB"/>
              </w:rPr>
              <w:t>event</w:t>
            </w:r>
            <w:r w:rsidRPr="00707D44">
              <w:rPr>
                <w:rFonts w:ascii="Source Sans Pro" w:hAnsi="Source Sans Pro"/>
                <w:b/>
                <w:lang w:val="en-GB"/>
              </w:rPr>
              <w:t>?</w:t>
            </w:r>
          </w:p>
          <w:p w14:paraId="3590B01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bookmarkStart w:id="14" w:name="Text103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4"/>
          </w:p>
          <w:p w14:paraId="0AC092F7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  <w:p w14:paraId="18D2C614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  <w:p w14:paraId="6905B784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  <w:p w14:paraId="67986027" w14:textId="1EBA2E80" w:rsidR="00F306FD" w:rsidRPr="00707D44" w:rsidRDefault="00F306FD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  <w:p w14:paraId="428BEC08" w14:textId="77777777" w:rsidR="00A0384A" w:rsidRPr="00707D44" w:rsidRDefault="00A0384A" w:rsidP="003D5B21">
            <w:pPr>
              <w:spacing w:line="240" w:lineRule="auto"/>
              <w:ind w:right="113"/>
              <w:rPr>
                <w:rFonts w:ascii="Source Sans Pro" w:hAnsi="Source Sans Pro"/>
                <w:b/>
              </w:rPr>
            </w:pPr>
          </w:p>
        </w:tc>
      </w:tr>
      <w:tr w:rsidR="00A0384A" w:rsidRPr="00707D44" w14:paraId="0AECD20B" w14:textId="77777777" w:rsidTr="003D5B21">
        <w:trPr>
          <w:trHeight w:val="203"/>
        </w:trPr>
        <w:tc>
          <w:tcPr>
            <w:tcW w:w="9923" w:type="dxa"/>
            <w:gridSpan w:val="6"/>
          </w:tcPr>
          <w:p w14:paraId="7B8017C1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lastRenderedPageBreak/>
              <w:t xml:space="preserve">Title of abstract </w:t>
            </w:r>
            <w:r w:rsidRPr="00707D44">
              <w:rPr>
                <w:rFonts w:ascii="Source Sans Pro" w:hAnsi="Source Sans Pro"/>
                <w:bCs/>
              </w:rPr>
              <w:t>(if attending a conference or similar)</w:t>
            </w:r>
          </w:p>
          <w:p w14:paraId="7C1C40B8" w14:textId="521A52DD" w:rsidR="00A0384A" w:rsidRPr="00707D44" w:rsidRDefault="0046472C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10"/>
                  <w:enabled/>
                  <w:calcOnExit w:val="0"/>
                  <w:textInput/>
                </w:ffData>
              </w:fldChar>
            </w:r>
            <w:bookmarkStart w:id="15" w:name="Text110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5"/>
          </w:p>
          <w:p w14:paraId="62EBCB8D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</w:tc>
      </w:tr>
      <w:tr w:rsidR="00A0384A" w:rsidRPr="00707D44" w14:paraId="00A8FF75" w14:textId="77777777" w:rsidTr="003D5B21">
        <w:trPr>
          <w:trHeight w:val="330"/>
        </w:trPr>
        <w:tc>
          <w:tcPr>
            <w:tcW w:w="2148" w:type="dxa"/>
          </w:tcPr>
          <w:p w14:paraId="49AF11B8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/>
              </w:rPr>
              <w:t xml:space="preserve">Own contribution </w:t>
            </w:r>
          </w:p>
          <w:p w14:paraId="5C47A60B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  <w:r w:rsidRPr="00707D44">
              <w:rPr>
                <w:rFonts w:ascii="Source Sans Pro" w:hAnsi="Source Sans Pro"/>
                <w:bCs/>
                <w:sz w:val="16"/>
                <w:szCs w:val="16"/>
              </w:rPr>
              <w:t>(if attending a conference or similar)</w:t>
            </w:r>
          </w:p>
        </w:tc>
        <w:tc>
          <w:tcPr>
            <w:tcW w:w="2147" w:type="dxa"/>
          </w:tcPr>
          <w:p w14:paraId="43B9EAE8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6" w:name="Check2"/>
            <w:r w:rsidRPr="00707D44">
              <w:rPr>
                <w:rFonts w:ascii="Source Sans Pro" w:hAnsi="Source Sans Pro"/>
              </w:rPr>
              <w:instrText xml:space="preserve"> FORMCHECKBOX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6"/>
            <w:r w:rsidRPr="00707D44">
              <w:rPr>
                <w:rFonts w:ascii="Source Sans Pro" w:hAnsi="Source Sans Pro"/>
              </w:rPr>
              <w:t xml:space="preserve"> Poster</w:t>
            </w:r>
          </w:p>
        </w:tc>
        <w:tc>
          <w:tcPr>
            <w:tcW w:w="2880" w:type="dxa"/>
            <w:gridSpan w:val="2"/>
          </w:tcPr>
          <w:p w14:paraId="4E75AA3C" w14:textId="77777777" w:rsidR="00A0384A" w:rsidRPr="00707D44" w:rsidRDefault="00A0384A" w:rsidP="003D5B21">
            <w:pPr>
              <w:spacing w:line="240" w:lineRule="auto"/>
              <w:ind w:right="113"/>
              <w:rPr>
                <w:rFonts w:ascii="Source Sans Pro" w:hAnsi="Source Sans Pro"/>
                <w:sz w:val="16"/>
                <w:szCs w:val="16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3"/>
            <w:r w:rsidRPr="00707D44">
              <w:rPr>
                <w:rFonts w:ascii="Source Sans Pro" w:hAnsi="Source Sans Pro"/>
              </w:rPr>
              <w:instrText xml:space="preserve"> FORMCHECKBOX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7"/>
            <w:r w:rsidRPr="00707D44">
              <w:rPr>
                <w:rFonts w:ascii="Source Sans Pro" w:hAnsi="Source Sans Pro"/>
              </w:rPr>
              <w:t xml:space="preserve"> Talk* </w:t>
            </w:r>
            <w:r w:rsidRPr="00707D44">
              <w:rPr>
                <w:rFonts w:ascii="Source Sans Pro" w:hAnsi="Source Sans Pro"/>
                <w:sz w:val="16"/>
                <w:szCs w:val="16"/>
              </w:rPr>
              <w:t>(Please attach the confirmation for being selected)</w:t>
            </w:r>
          </w:p>
        </w:tc>
        <w:tc>
          <w:tcPr>
            <w:tcW w:w="2748" w:type="dxa"/>
            <w:gridSpan w:val="2"/>
          </w:tcPr>
          <w:p w14:paraId="1310A57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4"/>
            <w:r w:rsidRPr="00707D44">
              <w:rPr>
                <w:rFonts w:ascii="Source Sans Pro" w:hAnsi="Source Sans Pro"/>
              </w:rPr>
              <w:instrText xml:space="preserve"> FORMCHECKBOX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8"/>
            <w:r w:rsidRPr="00707D44">
              <w:rPr>
                <w:rFonts w:ascii="Source Sans Pro" w:hAnsi="Source Sans Pro"/>
              </w:rPr>
              <w:t xml:space="preserve"> Other, please specify  </w:t>
            </w: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14"/>
                  <w:enabled/>
                  <w:calcOnExit w:val="0"/>
                  <w:textInput/>
                </w:ffData>
              </w:fldChar>
            </w:r>
            <w:bookmarkStart w:id="19" w:name="Text114"/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  <w:bookmarkEnd w:id="19"/>
          </w:p>
        </w:tc>
      </w:tr>
      <w:tr w:rsidR="00A0384A" w:rsidRPr="00707D44" w14:paraId="38BD9ECC" w14:textId="77777777" w:rsidTr="003D5B21">
        <w:trPr>
          <w:trHeight w:val="7277"/>
        </w:trPr>
        <w:tc>
          <w:tcPr>
            <w:tcW w:w="9923" w:type="dxa"/>
            <w:gridSpan w:val="6"/>
          </w:tcPr>
          <w:p w14:paraId="3A42A01A" w14:textId="56E9C7AB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  <w:bCs/>
              </w:rPr>
            </w:pPr>
            <w:r w:rsidRPr="00707D44">
              <w:rPr>
                <w:rFonts w:ascii="Source Sans Pro" w:hAnsi="Source Sans Pro"/>
                <w:b/>
              </w:rPr>
              <w:t xml:space="preserve">Abstract </w:t>
            </w:r>
            <w:r w:rsidRPr="00707D44">
              <w:rPr>
                <w:rFonts w:ascii="Source Sans Pro" w:hAnsi="Source Sans Pro"/>
                <w:bCs/>
              </w:rPr>
              <w:t>(if attending a conference or similar)</w:t>
            </w:r>
          </w:p>
          <w:p w14:paraId="3BBF74AB" w14:textId="77777777" w:rsidR="00AB6239" w:rsidRPr="00707D44" w:rsidRDefault="00AB6239" w:rsidP="00AB6239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  <w:r w:rsidRPr="00707D44">
              <w:rPr>
                <w:rFonts w:ascii="Source Sans Pro" w:hAnsi="Source Sans Pro"/>
              </w:rPr>
              <w:fldChar w:fldCharType="begin">
                <w:ffData>
                  <w:name w:val="Text110"/>
                  <w:enabled/>
                  <w:calcOnExit w:val="0"/>
                  <w:textInput/>
                </w:ffData>
              </w:fldChar>
            </w:r>
            <w:r w:rsidRPr="00707D44">
              <w:rPr>
                <w:rFonts w:ascii="Source Sans Pro" w:hAnsi="Source Sans Pro"/>
              </w:rPr>
              <w:instrText xml:space="preserve"> FORMTEXT </w:instrText>
            </w:r>
            <w:r w:rsidRPr="00707D44">
              <w:rPr>
                <w:rFonts w:ascii="Source Sans Pro" w:hAnsi="Source Sans Pro"/>
              </w:rPr>
            </w:r>
            <w:r w:rsidRPr="00707D44">
              <w:rPr>
                <w:rFonts w:ascii="Source Sans Pro" w:hAnsi="Source Sans Pro"/>
              </w:rPr>
              <w:fldChar w:fldCharType="separate"/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  <w:noProof/>
              </w:rPr>
              <w:t> </w:t>
            </w:r>
            <w:r w:rsidRPr="00707D44">
              <w:rPr>
                <w:rFonts w:ascii="Source Sans Pro" w:hAnsi="Source Sans Pro"/>
              </w:rPr>
              <w:fldChar w:fldCharType="end"/>
            </w:r>
          </w:p>
          <w:p w14:paraId="619DCDBA" w14:textId="60C4EC47" w:rsidR="0046472C" w:rsidRPr="00707D44" w:rsidRDefault="0046472C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  <w:p w14:paraId="7DA94372" w14:textId="77777777" w:rsidR="0046472C" w:rsidRPr="00707D44" w:rsidRDefault="0046472C" w:rsidP="003D5B21">
            <w:pPr>
              <w:spacing w:line="240" w:lineRule="auto"/>
              <w:ind w:left="113" w:right="113"/>
              <w:rPr>
                <w:rFonts w:ascii="Source Sans Pro" w:hAnsi="Source Sans Pro"/>
                <w:b/>
              </w:rPr>
            </w:pPr>
          </w:p>
          <w:p w14:paraId="7BFA13D2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52FDC49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41177BF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D806B58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B46675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78C702E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7CFB2ED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0F7ABA75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7D4CE8F1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08CB19E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11272B1D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6E38F2C3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5E109336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54B39386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1DFB9DF1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051B626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DA2A0C8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64E4A7B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B268374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7F59938D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50E32AC3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46260CA2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19B7BD1F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60048DCD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68AE3AE8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8DED3D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F86842B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7BDB51F3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673C448E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51D4526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65BC80FF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1D3BC21B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F2D7A5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106E3F3F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087EE1B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5C6E91E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6D2E138A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5B72CEA2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3CE2875C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B9FBBF9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1CC4DB4C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5B815D3C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6FA922D2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7A22B2EE" w14:textId="77777777" w:rsidR="00A0384A" w:rsidRPr="00707D44" w:rsidRDefault="00A0384A" w:rsidP="003D5B21">
            <w:pPr>
              <w:spacing w:line="240" w:lineRule="auto"/>
              <w:ind w:left="113" w:right="113"/>
              <w:rPr>
                <w:rFonts w:ascii="Source Sans Pro" w:hAnsi="Source Sans Pro"/>
              </w:rPr>
            </w:pPr>
          </w:p>
          <w:p w14:paraId="2904D073" w14:textId="31A6CF4D" w:rsidR="00A0384A" w:rsidRPr="00707D44" w:rsidRDefault="00A0384A" w:rsidP="00A0384A">
            <w:pPr>
              <w:spacing w:line="240" w:lineRule="auto"/>
              <w:ind w:right="113"/>
              <w:rPr>
                <w:rFonts w:ascii="Source Sans Pro" w:hAnsi="Source Sans Pro"/>
              </w:rPr>
            </w:pPr>
          </w:p>
        </w:tc>
      </w:tr>
    </w:tbl>
    <w:p w14:paraId="7D462996" w14:textId="49D80B2B" w:rsidR="00684713" w:rsidRPr="00707D44" w:rsidRDefault="00684713" w:rsidP="00B2273C">
      <w:pPr>
        <w:widowControl w:val="0"/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  <w:b/>
          <w:bCs/>
        </w:rPr>
      </w:pPr>
      <w:r w:rsidRPr="00707D44">
        <w:rPr>
          <w:rFonts w:ascii="Source Sans Pro" w:hAnsi="Source Sans Pro"/>
        </w:rPr>
        <w:lastRenderedPageBreak/>
        <w:br w:type="page"/>
      </w:r>
      <w:r w:rsidRPr="00707D44">
        <w:rPr>
          <w:rFonts w:ascii="Source Sans Pro" w:hAnsi="Source Sans Pro" w:cs="TimesNewRomanPS-BoldMT"/>
          <w:b/>
          <w:bCs/>
        </w:rPr>
        <w:lastRenderedPageBreak/>
        <w:t xml:space="preserve">Conditions for Reimbursement of </w:t>
      </w:r>
      <w:r w:rsidR="000D078A" w:rsidRPr="00707D44">
        <w:rPr>
          <w:rFonts w:ascii="Source Sans Pro" w:hAnsi="Source Sans Pro" w:cs="TimesNewRomanPS-BoldMT"/>
          <w:b/>
          <w:bCs/>
        </w:rPr>
        <w:t>CB support</w:t>
      </w:r>
      <w:r w:rsidRPr="00707D44">
        <w:rPr>
          <w:rFonts w:ascii="Source Sans Pro" w:hAnsi="Source Sans Pro" w:cs="TimesNewRomanPS-BoldMT"/>
          <w:b/>
          <w:bCs/>
        </w:rPr>
        <w:t xml:space="preserve"> </w:t>
      </w:r>
      <w:bookmarkStart w:id="20" w:name="1"/>
      <w:bookmarkEnd w:id="20"/>
      <w:r w:rsidR="00707D44">
        <w:rPr>
          <w:rFonts w:ascii="Source Sans Pro" w:hAnsi="Source Sans Pro" w:cs="TimesNewRomanPS-BoldMT"/>
          <w:b/>
          <w:bCs/>
        </w:rPr>
        <w:t>grant</w:t>
      </w:r>
    </w:p>
    <w:p w14:paraId="07B658A8" w14:textId="4D26B731" w:rsidR="00684713" w:rsidRPr="00707D44" w:rsidRDefault="00497BB5" w:rsidP="00B2273C">
      <w:pPr>
        <w:widowControl w:val="0"/>
        <w:numPr>
          <w:ilvl w:val="0"/>
          <w:numId w:val="1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>All</w:t>
      </w:r>
      <w:r w:rsidR="00567940" w:rsidRPr="00707D44">
        <w:rPr>
          <w:rFonts w:ascii="Source Sans Pro" w:hAnsi="Source Sans Pro" w:cs="TimesNewRomanPS-BoldMT"/>
        </w:rPr>
        <w:t xml:space="preserve"> </w:t>
      </w:r>
      <w:r w:rsidR="00684713" w:rsidRPr="00707D44">
        <w:rPr>
          <w:rFonts w:ascii="Source Sans Pro" w:hAnsi="Source Sans Pro" w:cs="TimesNewRomanPS-BoldMT"/>
        </w:rPr>
        <w:t>Cancer Biology PhD students can apply</w:t>
      </w:r>
      <w:r w:rsidR="00E54D5C" w:rsidRPr="00707D44">
        <w:rPr>
          <w:rFonts w:ascii="Source Sans Pro" w:hAnsi="Source Sans Pro" w:cs="TimesNewRomanPS-BoldMT"/>
        </w:rPr>
        <w:t>.</w:t>
      </w:r>
    </w:p>
    <w:p w14:paraId="7973CD90" w14:textId="22DB4951" w:rsidR="001E0358" w:rsidRPr="00707D44" w:rsidRDefault="001E0358" w:rsidP="001E0358">
      <w:pPr>
        <w:widowControl w:val="0"/>
        <w:numPr>
          <w:ilvl w:val="0"/>
          <w:numId w:val="1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 xml:space="preserve">A student may receive only one </w:t>
      </w:r>
      <w:r w:rsidR="00E54D5C" w:rsidRPr="00707D44">
        <w:rPr>
          <w:rFonts w:ascii="Source Sans Pro" w:hAnsi="Source Sans Pro" w:cs="TimesNewRomanPS-BoldMT"/>
        </w:rPr>
        <w:t xml:space="preserve">supporting </w:t>
      </w:r>
      <w:r w:rsidRPr="00707D44">
        <w:rPr>
          <w:rFonts w:ascii="Source Sans Pro" w:hAnsi="Source Sans Pro" w:cs="TimesNewRomanPS-BoldMT"/>
        </w:rPr>
        <w:t>grant</w:t>
      </w:r>
      <w:r w:rsidR="00CB64EA" w:rsidRPr="00707D44">
        <w:rPr>
          <w:rFonts w:ascii="Source Sans Pro" w:hAnsi="Source Sans Pro" w:cs="TimesNewRomanPS-BoldMT"/>
        </w:rPr>
        <w:t xml:space="preserve"> </w:t>
      </w:r>
      <w:r w:rsidR="00497BB5" w:rsidRPr="00707D44">
        <w:rPr>
          <w:rFonts w:ascii="Source Sans Pro" w:hAnsi="Source Sans Pro" w:cs="TimesNewRomanPS-BoldMT"/>
        </w:rPr>
        <w:t xml:space="preserve">for </w:t>
      </w:r>
      <w:r w:rsidR="000D078A" w:rsidRPr="00707D44">
        <w:rPr>
          <w:rFonts w:ascii="Source Sans Pro" w:hAnsi="Source Sans Pro" w:cs="TimesNewRomanPS-BoldMT"/>
        </w:rPr>
        <w:t xml:space="preserve">attending a </w:t>
      </w:r>
      <w:r w:rsidR="00497BB5" w:rsidRPr="00707D44">
        <w:rPr>
          <w:rFonts w:ascii="Source Sans Pro" w:hAnsi="Source Sans Pro" w:cs="TimesNewRomanPS-BoldMT"/>
        </w:rPr>
        <w:t xml:space="preserve">virtual </w:t>
      </w:r>
      <w:r w:rsidR="00D23B14" w:rsidRPr="00707D44">
        <w:rPr>
          <w:rFonts w:ascii="Source Sans Pro" w:hAnsi="Source Sans Pro" w:cs="TimesNewRomanPS-BoldMT"/>
        </w:rPr>
        <w:t xml:space="preserve">or on-site </w:t>
      </w:r>
      <w:r w:rsidR="00497BB5" w:rsidRPr="00707D44">
        <w:rPr>
          <w:rFonts w:ascii="Source Sans Pro" w:hAnsi="Source Sans Pro" w:cs="TimesNewRomanPS-BoldMT"/>
        </w:rPr>
        <w:t>event</w:t>
      </w:r>
      <w:r w:rsidRPr="00707D44">
        <w:rPr>
          <w:rFonts w:ascii="Source Sans Pro" w:hAnsi="Source Sans Pro" w:cs="TimesNewRomanPS-BoldMT"/>
        </w:rPr>
        <w:t xml:space="preserve"> during the doctoral studies at ETHZ</w:t>
      </w:r>
      <w:r w:rsidR="00CB64EA" w:rsidRPr="00707D44">
        <w:rPr>
          <w:rFonts w:ascii="Source Sans Pro" w:hAnsi="Source Sans Pro" w:cs="TimesNewRomanPS-BoldMT"/>
        </w:rPr>
        <w:t xml:space="preserve"> </w:t>
      </w:r>
      <w:r w:rsidRPr="00707D44">
        <w:rPr>
          <w:rFonts w:ascii="Source Sans Pro" w:hAnsi="Source Sans Pro" w:cs="TimesNewRomanPS-BoldMT"/>
        </w:rPr>
        <w:t>/</w:t>
      </w:r>
      <w:r w:rsidR="00CB64EA" w:rsidRPr="00707D44">
        <w:rPr>
          <w:rFonts w:ascii="Source Sans Pro" w:hAnsi="Source Sans Pro" w:cs="TimesNewRomanPS-BoldMT"/>
        </w:rPr>
        <w:t xml:space="preserve"> </w:t>
      </w:r>
      <w:r w:rsidRPr="00707D44">
        <w:rPr>
          <w:rFonts w:ascii="Source Sans Pro" w:hAnsi="Source Sans Pro" w:cs="TimesNewRomanPS-BoldMT"/>
        </w:rPr>
        <w:t>UZH</w:t>
      </w:r>
      <w:r w:rsidR="00E54D5C" w:rsidRPr="00707D44">
        <w:rPr>
          <w:rFonts w:ascii="Source Sans Pro" w:hAnsi="Source Sans Pro" w:cs="TimesNewRomanPS-BoldMT"/>
        </w:rPr>
        <w:t>.</w:t>
      </w:r>
    </w:p>
    <w:p w14:paraId="6AA217C7" w14:textId="2372938B" w:rsidR="00684713" w:rsidRPr="00707D44" w:rsidRDefault="00684713" w:rsidP="00B2273C">
      <w:pPr>
        <w:widowControl w:val="0"/>
        <w:numPr>
          <w:ilvl w:val="0"/>
          <w:numId w:val="1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>Maximum sum of reimbursement is 1’000 CHF</w:t>
      </w:r>
      <w:r w:rsidR="00E54D5C" w:rsidRPr="00707D44">
        <w:rPr>
          <w:rFonts w:ascii="Source Sans Pro" w:hAnsi="Source Sans Pro" w:cs="TimesNewRomanPS-BoldMT"/>
        </w:rPr>
        <w:t>.</w:t>
      </w:r>
    </w:p>
    <w:p w14:paraId="60364889" w14:textId="7D93060C" w:rsidR="00684713" w:rsidRPr="00707D44" w:rsidRDefault="00C34ED3" w:rsidP="00B2273C">
      <w:pPr>
        <w:widowControl w:val="0"/>
        <w:numPr>
          <w:ilvl w:val="0"/>
          <w:numId w:val="1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>If attending a conference or similar, s</w:t>
      </w:r>
      <w:r w:rsidR="00684713" w:rsidRPr="00707D44">
        <w:rPr>
          <w:rFonts w:ascii="Source Sans Pro" w:hAnsi="Source Sans Pro" w:cs="TimesNewRomanPS-BoldMT"/>
        </w:rPr>
        <w:t>tudents are required to actively contribute to the meeting (poster, talk etc</w:t>
      </w:r>
      <w:r w:rsidR="00B2273C" w:rsidRPr="00707D44">
        <w:rPr>
          <w:rFonts w:ascii="Source Sans Pro" w:hAnsi="Source Sans Pro" w:cs="TimesNewRomanPS-BoldMT"/>
        </w:rPr>
        <w:t>.</w:t>
      </w:r>
      <w:r w:rsidR="00684713" w:rsidRPr="00707D44">
        <w:rPr>
          <w:rFonts w:ascii="Source Sans Pro" w:hAnsi="Source Sans Pro" w:cs="TimesNewRomanPS-BoldMT"/>
        </w:rPr>
        <w:t>)</w:t>
      </w:r>
      <w:r w:rsidR="00E54D5C" w:rsidRPr="00707D44">
        <w:rPr>
          <w:rFonts w:ascii="Source Sans Pro" w:hAnsi="Source Sans Pro" w:cs="TimesNewRomanPS-BoldMT"/>
        </w:rPr>
        <w:t>.</w:t>
      </w:r>
    </w:p>
    <w:p w14:paraId="1D898AF6" w14:textId="10B088EC" w:rsidR="00684713" w:rsidRPr="00707D44" w:rsidRDefault="00684713" w:rsidP="00B2273C">
      <w:pPr>
        <w:widowControl w:val="0"/>
        <w:numPr>
          <w:ilvl w:val="0"/>
          <w:numId w:val="1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 xml:space="preserve">Deadlines for applications are: </w:t>
      </w:r>
      <w:r w:rsidR="00645034" w:rsidRPr="00707D44">
        <w:rPr>
          <w:rFonts w:ascii="Source Sans Pro" w:hAnsi="Source Sans Pro" w:cs="TimesNewRomanPS-BoldMT"/>
          <w:b/>
          <w:bCs/>
        </w:rPr>
        <w:t>1 May</w:t>
      </w:r>
      <w:r w:rsidR="00CB64EA" w:rsidRPr="00707D44">
        <w:rPr>
          <w:rFonts w:ascii="Source Sans Pro" w:hAnsi="Source Sans Pro" w:cs="TimesNewRomanPS-BoldMT"/>
          <w:b/>
          <w:bCs/>
        </w:rPr>
        <w:t xml:space="preserve"> </w:t>
      </w:r>
      <w:r w:rsidR="00645034" w:rsidRPr="00707D44">
        <w:rPr>
          <w:rFonts w:ascii="Source Sans Pro" w:hAnsi="Source Sans Pro" w:cs="TimesNewRomanPS-BoldMT"/>
          <w:b/>
          <w:bCs/>
        </w:rPr>
        <w:t>/</w:t>
      </w:r>
      <w:r w:rsidR="00CB64EA" w:rsidRPr="00707D44">
        <w:rPr>
          <w:rFonts w:ascii="Source Sans Pro" w:hAnsi="Source Sans Pro" w:cs="TimesNewRomanPS-BoldMT"/>
          <w:b/>
          <w:bCs/>
        </w:rPr>
        <w:t xml:space="preserve"> </w:t>
      </w:r>
      <w:r w:rsidR="00645034" w:rsidRPr="00707D44">
        <w:rPr>
          <w:rFonts w:ascii="Source Sans Pro" w:hAnsi="Source Sans Pro" w:cs="TimesNewRomanPS-BoldMT"/>
          <w:b/>
          <w:bCs/>
        </w:rPr>
        <w:t>1 September</w:t>
      </w:r>
      <w:r w:rsidR="00CB64EA" w:rsidRPr="00707D44">
        <w:rPr>
          <w:rFonts w:ascii="Source Sans Pro" w:hAnsi="Source Sans Pro" w:cs="TimesNewRomanPS-BoldMT"/>
          <w:b/>
          <w:bCs/>
        </w:rPr>
        <w:t xml:space="preserve"> </w:t>
      </w:r>
      <w:r w:rsidR="00645034" w:rsidRPr="00707D44">
        <w:rPr>
          <w:rFonts w:ascii="Source Sans Pro" w:hAnsi="Source Sans Pro" w:cs="TimesNewRomanPS-BoldMT"/>
          <w:b/>
          <w:bCs/>
        </w:rPr>
        <w:t>/</w:t>
      </w:r>
      <w:r w:rsidR="00CB64EA" w:rsidRPr="00707D44">
        <w:rPr>
          <w:rFonts w:ascii="Source Sans Pro" w:hAnsi="Source Sans Pro" w:cs="TimesNewRomanPS-BoldMT"/>
          <w:b/>
          <w:bCs/>
        </w:rPr>
        <w:t xml:space="preserve"> </w:t>
      </w:r>
      <w:r w:rsidRPr="00707D44">
        <w:rPr>
          <w:rFonts w:ascii="Source Sans Pro" w:hAnsi="Source Sans Pro" w:cs="TimesNewRomanPS-BoldMT"/>
          <w:b/>
          <w:bCs/>
        </w:rPr>
        <w:t>15 January</w:t>
      </w:r>
    </w:p>
    <w:p w14:paraId="09C13665" w14:textId="3E1E69DA" w:rsidR="00684713" w:rsidRPr="00707D44" w:rsidRDefault="00684713" w:rsidP="00B2273C">
      <w:pPr>
        <w:widowControl w:val="0"/>
        <w:numPr>
          <w:ilvl w:val="0"/>
          <w:numId w:val="1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/>
        </w:rPr>
      </w:pPr>
      <w:r w:rsidRPr="00707D44">
        <w:rPr>
          <w:rFonts w:ascii="Source Sans Pro" w:hAnsi="Source Sans Pro"/>
        </w:rPr>
        <w:t xml:space="preserve">Reimbursements will be made after the </w:t>
      </w:r>
      <w:r w:rsidR="00497BB5" w:rsidRPr="00707D44">
        <w:rPr>
          <w:rFonts w:ascii="Source Sans Pro" w:hAnsi="Source Sans Pro"/>
        </w:rPr>
        <w:t>event</w:t>
      </w:r>
      <w:r w:rsidRPr="00707D44">
        <w:rPr>
          <w:rFonts w:ascii="Source Sans Pro" w:hAnsi="Source Sans Pro"/>
        </w:rPr>
        <w:t xml:space="preserve"> upon receipt of the original tickets</w:t>
      </w:r>
      <w:r w:rsidR="00C34ED3" w:rsidRPr="00707D44">
        <w:rPr>
          <w:rFonts w:ascii="Source Sans Pro" w:hAnsi="Source Sans Pro"/>
        </w:rPr>
        <w:t xml:space="preserve"> </w:t>
      </w:r>
      <w:r w:rsidR="00497BB5" w:rsidRPr="00707D44">
        <w:rPr>
          <w:rFonts w:ascii="Source Sans Pro" w:hAnsi="Source Sans Pro"/>
        </w:rPr>
        <w:t>/ attendance confirmation</w:t>
      </w:r>
      <w:r w:rsidR="00C34ED3" w:rsidRPr="00707D44">
        <w:rPr>
          <w:rFonts w:ascii="Source Sans Pro" w:hAnsi="Source Sans Pro"/>
        </w:rPr>
        <w:t xml:space="preserve"> / course certificate</w:t>
      </w:r>
      <w:r w:rsidR="00E54D5C" w:rsidRPr="00707D44">
        <w:rPr>
          <w:rFonts w:ascii="Source Sans Pro" w:hAnsi="Source Sans Pro"/>
        </w:rPr>
        <w:t>.</w:t>
      </w:r>
    </w:p>
    <w:p w14:paraId="54506F4C" w14:textId="2FCFACA8" w:rsidR="001E0358" w:rsidRPr="00707D44" w:rsidRDefault="001E0358" w:rsidP="001E0358">
      <w:pPr>
        <w:pStyle w:val="Default"/>
        <w:numPr>
          <w:ilvl w:val="0"/>
          <w:numId w:val="1"/>
        </w:numPr>
        <w:rPr>
          <w:rFonts w:ascii="Source Sans Pro" w:hAnsi="Source Sans Pro" w:cs="Arial"/>
          <w:sz w:val="20"/>
          <w:szCs w:val="20"/>
        </w:rPr>
      </w:pPr>
      <w:r w:rsidRPr="00707D44">
        <w:rPr>
          <w:rFonts w:ascii="Source Sans Pro" w:hAnsi="Source Sans Pro" w:cs="Arial"/>
          <w:sz w:val="20"/>
          <w:szCs w:val="20"/>
        </w:rPr>
        <w:t xml:space="preserve">Recipients of </w:t>
      </w:r>
      <w:r w:rsidR="00497BB5" w:rsidRPr="00707D44">
        <w:rPr>
          <w:rFonts w:ascii="Source Sans Pro" w:hAnsi="Source Sans Pro" w:cs="Arial"/>
          <w:sz w:val="20"/>
          <w:szCs w:val="20"/>
        </w:rPr>
        <w:t>a</w:t>
      </w:r>
      <w:r w:rsidRPr="00707D44">
        <w:rPr>
          <w:rFonts w:ascii="Source Sans Pro" w:hAnsi="Source Sans Pro" w:cs="Arial"/>
          <w:sz w:val="20"/>
          <w:szCs w:val="20"/>
        </w:rPr>
        <w:t xml:space="preserve"> CB travel grant</w:t>
      </w:r>
      <w:r w:rsidR="00CB64EA" w:rsidRPr="00707D44">
        <w:rPr>
          <w:rFonts w:ascii="Source Sans Pro" w:hAnsi="Source Sans Pro" w:cs="Arial"/>
          <w:sz w:val="20"/>
          <w:szCs w:val="20"/>
        </w:rPr>
        <w:t xml:space="preserve"> </w:t>
      </w:r>
      <w:r w:rsidR="00497BB5" w:rsidRPr="00707D44">
        <w:rPr>
          <w:rFonts w:ascii="Source Sans Pro" w:hAnsi="Source Sans Pro" w:cs="Arial"/>
          <w:sz w:val="20"/>
          <w:szCs w:val="20"/>
        </w:rPr>
        <w:t xml:space="preserve">/ </w:t>
      </w:r>
      <w:r w:rsidR="000D078A" w:rsidRPr="00707D44">
        <w:rPr>
          <w:rFonts w:ascii="Source Sans Pro" w:hAnsi="Source Sans Pro" w:cs="Arial"/>
          <w:sz w:val="20"/>
          <w:szCs w:val="20"/>
        </w:rPr>
        <w:t>event</w:t>
      </w:r>
      <w:r w:rsidR="00497BB5" w:rsidRPr="00707D44">
        <w:rPr>
          <w:rFonts w:ascii="Source Sans Pro" w:hAnsi="Source Sans Pro" w:cs="Arial"/>
          <w:sz w:val="20"/>
          <w:szCs w:val="20"/>
        </w:rPr>
        <w:t xml:space="preserve"> support</w:t>
      </w:r>
      <w:r w:rsidRPr="00707D44">
        <w:rPr>
          <w:rFonts w:ascii="Source Sans Pro" w:hAnsi="Source Sans Pro" w:cs="Arial"/>
          <w:sz w:val="20"/>
          <w:szCs w:val="20"/>
        </w:rPr>
        <w:t xml:space="preserve"> should include the CB and the LSZG</w:t>
      </w:r>
      <w:r w:rsidR="00497BB5" w:rsidRPr="00707D44">
        <w:rPr>
          <w:rFonts w:ascii="Source Sans Pro" w:hAnsi="Source Sans Pro" w:cs="Arial"/>
          <w:sz w:val="20"/>
          <w:szCs w:val="20"/>
        </w:rPr>
        <w:t>S</w:t>
      </w:r>
      <w:r w:rsidRPr="00707D44">
        <w:rPr>
          <w:rFonts w:ascii="Source Sans Pro" w:hAnsi="Source Sans Pro" w:cs="Arial"/>
          <w:sz w:val="20"/>
          <w:szCs w:val="20"/>
        </w:rPr>
        <w:t xml:space="preserve"> logo on their presentation or poster</w:t>
      </w:r>
      <w:r w:rsidR="00E54D5C" w:rsidRPr="00707D44">
        <w:rPr>
          <w:rFonts w:ascii="Source Sans Pro" w:hAnsi="Source Sans Pro" w:cs="Arial"/>
          <w:sz w:val="20"/>
          <w:szCs w:val="20"/>
        </w:rPr>
        <w:t>.</w:t>
      </w:r>
    </w:p>
    <w:p w14:paraId="2CCA8FB3" w14:textId="77777777" w:rsidR="001E0358" w:rsidRPr="00707D44" w:rsidRDefault="001E0358" w:rsidP="001E0358">
      <w:pPr>
        <w:pStyle w:val="Default"/>
        <w:ind w:left="720"/>
        <w:rPr>
          <w:rFonts w:ascii="Source Sans Pro" w:hAnsi="Source Sans Pro" w:cs="Arial"/>
          <w:sz w:val="20"/>
          <w:szCs w:val="20"/>
        </w:rPr>
      </w:pPr>
    </w:p>
    <w:p w14:paraId="71F79EBD" w14:textId="77777777" w:rsidR="00684713" w:rsidRPr="00707D44" w:rsidRDefault="00684713" w:rsidP="00B2273C">
      <w:pPr>
        <w:widowControl w:val="0"/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  <w:b/>
          <w:bCs/>
        </w:rPr>
        <w:t xml:space="preserve">Selection </w:t>
      </w:r>
      <w:r w:rsidR="0054511C" w:rsidRPr="00707D44">
        <w:rPr>
          <w:rFonts w:ascii="Source Sans Pro" w:hAnsi="Source Sans Pro" w:cs="TimesNewRomanPS-BoldMT"/>
          <w:b/>
          <w:bCs/>
        </w:rPr>
        <w:t>process</w:t>
      </w:r>
      <w:r w:rsidRPr="00707D44">
        <w:rPr>
          <w:rFonts w:ascii="Source Sans Pro" w:hAnsi="Source Sans Pro" w:cs="TimesNewRomanPS-BoldMT"/>
        </w:rPr>
        <w:t xml:space="preserve"> </w:t>
      </w:r>
    </w:p>
    <w:p w14:paraId="4391BB43" w14:textId="77777777" w:rsidR="00684713" w:rsidRPr="00707D44" w:rsidRDefault="00684713" w:rsidP="00B2273C">
      <w:pPr>
        <w:widowControl w:val="0"/>
        <w:numPr>
          <w:ilvl w:val="0"/>
          <w:numId w:val="2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 xml:space="preserve">The selection committee is composed of 2 PI’s, a </w:t>
      </w:r>
      <w:r w:rsidR="00567940" w:rsidRPr="00707D44">
        <w:rPr>
          <w:rFonts w:ascii="Source Sans Pro" w:hAnsi="Source Sans Pro" w:cs="TimesNewRomanPS-BoldMT"/>
        </w:rPr>
        <w:t xml:space="preserve">senior PhD </w:t>
      </w:r>
      <w:r w:rsidRPr="00707D44">
        <w:rPr>
          <w:rFonts w:ascii="Source Sans Pro" w:hAnsi="Source Sans Pro" w:cs="TimesNewRomanPS-BoldMT"/>
        </w:rPr>
        <w:t>student and the program coordinator.</w:t>
      </w:r>
    </w:p>
    <w:p w14:paraId="48C9C3E5" w14:textId="361DF76C" w:rsidR="00684713" w:rsidRPr="00707D44" w:rsidRDefault="00684713" w:rsidP="00B2273C">
      <w:pPr>
        <w:widowControl w:val="0"/>
        <w:numPr>
          <w:ilvl w:val="0"/>
          <w:numId w:val="2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 xml:space="preserve">Only applications received prior to the </w:t>
      </w:r>
      <w:r w:rsidR="008B6525">
        <w:rPr>
          <w:rFonts w:ascii="Source Sans Pro" w:hAnsi="Source Sans Pro" w:cs="TimesNewRomanPS-BoldMT"/>
        </w:rPr>
        <w:t>deadlines</w:t>
      </w:r>
      <w:r w:rsidRPr="00707D44">
        <w:rPr>
          <w:rFonts w:ascii="Source Sans Pro" w:hAnsi="Source Sans Pro" w:cs="TimesNewRomanPS-BoldMT"/>
        </w:rPr>
        <w:t xml:space="preserve"> </w:t>
      </w:r>
      <w:r w:rsidR="00707D44">
        <w:rPr>
          <w:rFonts w:ascii="Source Sans Pro" w:hAnsi="Source Sans Pro" w:cs="TimesNewRomanPS-BoldMT"/>
        </w:rPr>
        <w:t xml:space="preserve">and to the event </w:t>
      </w:r>
      <w:r w:rsidRPr="00707D44">
        <w:rPr>
          <w:rFonts w:ascii="Source Sans Pro" w:hAnsi="Source Sans Pro" w:cs="TimesNewRomanPS-BoldMT"/>
        </w:rPr>
        <w:t xml:space="preserve">and which are complete will be considered. </w:t>
      </w:r>
    </w:p>
    <w:p w14:paraId="7F6CF7C3" w14:textId="77777777" w:rsidR="00684713" w:rsidRPr="00707D44" w:rsidRDefault="00684713" w:rsidP="00B2273C">
      <w:pPr>
        <w:widowControl w:val="0"/>
        <w:numPr>
          <w:ilvl w:val="0"/>
          <w:numId w:val="2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>Applications need to be signed by the PhD student and the supervisor.</w:t>
      </w:r>
    </w:p>
    <w:p w14:paraId="1269F04D" w14:textId="3BF3D89E" w:rsidR="001E0358" w:rsidRPr="00707D44" w:rsidRDefault="00645034" w:rsidP="001E0358">
      <w:pPr>
        <w:widowControl w:val="0"/>
        <w:numPr>
          <w:ilvl w:val="0"/>
          <w:numId w:val="2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 xml:space="preserve">All due </w:t>
      </w:r>
      <w:r w:rsidR="00386A7B" w:rsidRPr="00707D44">
        <w:rPr>
          <w:rFonts w:ascii="Source Sans Pro" w:hAnsi="Source Sans Pro" w:cs="TimesNewRomanPS-BoldMT"/>
        </w:rPr>
        <w:t>milestones</w:t>
      </w:r>
      <w:r w:rsidR="001E0358" w:rsidRPr="00707D44">
        <w:rPr>
          <w:rFonts w:ascii="Source Sans Pro" w:hAnsi="Source Sans Pro" w:cs="TimesNewRomanPS-BoldMT"/>
        </w:rPr>
        <w:t xml:space="preserve"> must have been submitted and thesis committee meetings must have taken place in the respective time frame</w:t>
      </w:r>
      <w:r w:rsidR="00386A7B" w:rsidRPr="00707D44">
        <w:rPr>
          <w:rFonts w:ascii="Source Sans Pro" w:hAnsi="Source Sans Pro" w:cs="TimesNewRomanPS-BoldMT"/>
        </w:rPr>
        <w:t xml:space="preserve"> and reports uploaded at the StudentAdminDatabase</w:t>
      </w:r>
      <w:r w:rsidR="001E0358" w:rsidRPr="00707D44">
        <w:rPr>
          <w:rFonts w:ascii="Source Sans Pro" w:hAnsi="Source Sans Pro" w:cs="TimesNewRomanPS-BoldMT"/>
        </w:rPr>
        <w:t>.</w:t>
      </w:r>
    </w:p>
    <w:p w14:paraId="05346237" w14:textId="7228D4E7" w:rsidR="00684713" w:rsidRPr="00707D44" w:rsidRDefault="00684713" w:rsidP="00B2273C">
      <w:pPr>
        <w:widowControl w:val="0"/>
        <w:numPr>
          <w:ilvl w:val="0"/>
          <w:numId w:val="2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>Relevance</w:t>
      </w:r>
      <w:r w:rsidR="00CB64EA" w:rsidRPr="00707D44">
        <w:rPr>
          <w:rFonts w:ascii="Source Sans Pro" w:hAnsi="Source Sans Pro" w:cs="TimesNewRomanPS-BoldMT"/>
        </w:rPr>
        <w:t xml:space="preserve"> </w:t>
      </w:r>
      <w:r w:rsidRPr="00707D44">
        <w:rPr>
          <w:rFonts w:ascii="Source Sans Pro" w:hAnsi="Source Sans Pro" w:cs="TimesNewRomanPS-BoldMT"/>
        </w:rPr>
        <w:t>/</w:t>
      </w:r>
      <w:r w:rsidR="00CB64EA" w:rsidRPr="00707D44">
        <w:rPr>
          <w:rFonts w:ascii="Source Sans Pro" w:hAnsi="Source Sans Pro" w:cs="TimesNewRomanPS-BoldMT"/>
        </w:rPr>
        <w:t xml:space="preserve"> </w:t>
      </w:r>
      <w:r w:rsidR="00645034" w:rsidRPr="00707D44">
        <w:rPr>
          <w:rFonts w:ascii="Source Sans Pro" w:hAnsi="Source Sans Pro" w:cs="TimesNewRomanPS-BoldMT"/>
        </w:rPr>
        <w:t>i</w:t>
      </w:r>
      <w:r w:rsidRPr="00707D44">
        <w:rPr>
          <w:rFonts w:ascii="Source Sans Pro" w:hAnsi="Source Sans Pro" w:cs="TimesNewRomanPS-BoldMT"/>
        </w:rPr>
        <w:t xml:space="preserve">mportance of the </w:t>
      </w:r>
      <w:r w:rsidR="00C34ED3" w:rsidRPr="00707D44">
        <w:rPr>
          <w:rFonts w:ascii="Source Sans Pro" w:hAnsi="Source Sans Pro" w:cs="TimesNewRomanPS-BoldMT"/>
        </w:rPr>
        <w:t>event</w:t>
      </w:r>
      <w:r w:rsidRPr="00707D44">
        <w:rPr>
          <w:rFonts w:ascii="Source Sans Pro" w:hAnsi="Source Sans Pro" w:cs="TimesNewRomanPS-BoldMT"/>
        </w:rPr>
        <w:t xml:space="preserve"> for the applicant’s project</w:t>
      </w:r>
      <w:r w:rsidR="0054511C" w:rsidRPr="00707D44">
        <w:rPr>
          <w:rFonts w:ascii="Source Sans Pro" w:hAnsi="Source Sans Pro" w:cs="TimesNewRomanPS-BoldMT"/>
        </w:rPr>
        <w:t xml:space="preserve"> </w:t>
      </w:r>
      <w:r w:rsidR="00C34ED3" w:rsidRPr="00707D44">
        <w:rPr>
          <w:rFonts w:ascii="Source Sans Pro" w:hAnsi="Source Sans Pro" w:cs="TimesNewRomanPS-BoldMT"/>
        </w:rPr>
        <w:t xml:space="preserve">/ career </w:t>
      </w:r>
      <w:r w:rsidR="0054511C" w:rsidRPr="00707D44">
        <w:rPr>
          <w:rFonts w:ascii="Source Sans Pro" w:hAnsi="Source Sans Pro" w:cs="TimesNewRomanPS-BoldMT"/>
        </w:rPr>
        <w:t>must be clear</w:t>
      </w:r>
      <w:r w:rsidRPr="00707D44">
        <w:rPr>
          <w:rFonts w:ascii="Source Sans Pro" w:hAnsi="Source Sans Pro" w:cs="TimesNewRomanPS-BoldMT"/>
        </w:rPr>
        <w:t>.</w:t>
      </w:r>
    </w:p>
    <w:p w14:paraId="45A879D9" w14:textId="555CCFC9" w:rsidR="00684713" w:rsidRPr="00707D44" w:rsidRDefault="00684713" w:rsidP="00B2273C">
      <w:pPr>
        <w:widowControl w:val="0"/>
        <w:numPr>
          <w:ilvl w:val="0"/>
          <w:numId w:val="2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 xml:space="preserve">Contribution of the PhD student to the </w:t>
      </w:r>
      <w:r w:rsidR="00C34ED3" w:rsidRPr="00707D44">
        <w:rPr>
          <w:rFonts w:ascii="Source Sans Pro" w:hAnsi="Source Sans Pro" w:cs="TimesNewRomanPS-BoldMT"/>
        </w:rPr>
        <w:t>Cancer Biology</w:t>
      </w:r>
      <w:r w:rsidR="00707D44" w:rsidRPr="00707D44">
        <w:rPr>
          <w:rFonts w:ascii="Source Sans Pro" w:hAnsi="Source Sans Pro" w:cs="TimesNewRomanPS-BoldMT"/>
        </w:rPr>
        <w:t xml:space="preserve"> PhD program</w:t>
      </w:r>
      <w:r w:rsidR="00C34ED3" w:rsidRPr="00707D44">
        <w:rPr>
          <w:rFonts w:ascii="Source Sans Pro" w:hAnsi="Source Sans Pro" w:cs="TimesNewRomanPS-BoldMT"/>
        </w:rPr>
        <w:t xml:space="preserve"> </w:t>
      </w:r>
      <w:r w:rsidR="0054511C" w:rsidRPr="00707D44">
        <w:rPr>
          <w:rFonts w:ascii="Source Sans Pro" w:hAnsi="Source Sans Pro" w:cs="TimesNewRomanPS-BoldMT"/>
        </w:rPr>
        <w:t xml:space="preserve">will be considered </w:t>
      </w:r>
      <w:r w:rsidRPr="00707D44">
        <w:rPr>
          <w:rFonts w:ascii="Source Sans Pro" w:hAnsi="Source Sans Pro" w:cs="TimesNewRomanPS-BoldMT"/>
        </w:rPr>
        <w:t>(for example: organization of students retreat, talks or seminars, pub</w:t>
      </w:r>
      <w:r w:rsidR="00B2273C" w:rsidRPr="00707D44">
        <w:rPr>
          <w:rFonts w:ascii="Source Sans Pro" w:hAnsi="Source Sans Pro" w:cs="TimesNewRomanPS-BoldMT"/>
        </w:rPr>
        <w:t>lic relation, social events, …)</w:t>
      </w:r>
      <w:r w:rsidRPr="00707D44">
        <w:rPr>
          <w:rFonts w:ascii="Source Sans Pro" w:hAnsi="Source Sans Pro" w:cs="TimesNewRomanPS-BoldMT"/>
        </w:rPr>
        <w:t>.</w:t>
      </w:r>
    </w:p>
    <w:p w14:paraId="6B575791" w14:textId="2C2D5EBA" w:rsidR="00E52EAD" w:rsidRPr="00707D44" w:rsidRDefault="00E52EAD" w:rsidP="00E52EAD">
      <w:pPr>
        <w:widowControl w:val="0"/>
        <w:numPr>
          <w:ilvl w:val="0"/>
          <w:numId w:val="2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</w:rPr>
        <w:t xml:space="preserve">The decision of the PhD program </w:t>
      </w:r>
      <w:r w:rsidR="00C34ED3" w:rsidRPr="00707D44">
        <w:rPr>
          <w:rFonts w:ascii="Source Sans Pro" w:hAnsi="Source Sans Pro" w:cs="TimesNewRomanPS-BoldMT"/>
        </w:rPr>
        <w:t xml:space="preserve">in Cancer Biology </w:t>
      </w:r>
      <w:r w:rsidRPr="00707D44">
        <w:rPr>
          <w:rFonts w:ascii="Source Sans Pro" w:hAnsi="Source Sans Pro" w:cs="TimesNewRomanPS-BoldMT"/>
        </w:rPr>
        <w:t xml:space="preserve">will be communicated to the applicant 3-4 weeks after </w:t>
      </w:r>
      <w:r w:rsidR="002F1508" w:rsidRPr="00707D44">
        <w:rPr>
          <w:rFonts w:ascii="Source Sans Pro" w:hAnsi="Source Sans Pro" w:cs="TimesNewRomanPS-BoldMT"/>
        </w:rPr>
        <w:t>the following deadline</w:t>
      </w:r>
      <w:r w:rsidRPr="00707D44">
        <w:rPr>
          <w:rFonts w:ascii="Source Sans Pro" w:hAnsi="Source Sans Pro" w:cs="TimesNewRomanPS-BoldMT"/>
        </w:rPr>
        <w:t xml:space="preserve">. </w:t>
      </w:r>
    </w:p>
    <w:p w14:paraId="10C7386F" w14:textId="77777777" w:rsidR="00B2273C" w:rsidRPr="00707D44" w:rsidRDefault="00B2273C" w:rsidP="00B2273C">
      <w:pPr>
        <w:widowControl w:val="0"/>
        <w:pBdr>
          <w:top w:val="single" w:sz="6" w:space="1" w:color="auto"/>
        </w:pBdr>
        <w:autoSpaceDE w:val="0"/>
        <w:autoSpaceDN w:val="0"/>
        <w:adjustRightInd w:val="0"/>
        <w:spacing w:line="276" w:lineRule="auto"/>
        <w:ind w:left="360"/>
        <w:rPr>
          <w:rFonts w:ascii="Source Sans Pro" w:hAnsi="Source Sans Pro" w:cs="TimesNewRomanPS-BoldMT"/>
        </w:rPr>
      </w:pPr>
    </w:p>
    <w:p w14:paraId="45CCBD63" w14:textId="77777777" w:rsidR="00684713" w:rsidRPr="00707D44" w:rsidRDefault="00684713" w:rsidP="00B2273C">
      <w:pPr>
        <w:widowControl w:val="0"/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  <w:b/>
          <w:bCs/>
        </w:rPr>
        <w:t>Report</w:t>
      </w:r>
    </w:p>
    <w:p w14:paraId="5A8A483E" w14:textId="4DF62BE2" w:rsidR="000C47EE" w:rsidRPr="00707D44" w:rsidRDefault="000C47EE" w:rsidP="000C47EE">
      <w:pPr>
        <w:widowControl w:val="0"/>
        <w:numPr>
          <w:ilvl w:val="0"/>
          <w:numId w:val="3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 w:cs="TimesNewRomanPS-BoldMT"/>
        </w:rPr>
      </w:pPr>
      <w:r w:rsidRPr="00707D44">
        <w:rPr>
          <w:rFonts w:ascii="Source Sans Pro" w:hAnsi="Source Sans Pro" w:cs="TimesNewRomanPS-BoldMT"/>
          <w:b/>
          <w:bCs/>
        </w:rPr>
        <w:t>Original invoices</w:t>
      </w:r>
      <w:r w:rsidR="00CB64EA" w:rsidRPr="00707D44">
        <w:rPr>
          <w:rFonts w:ascii="Source Sans Pro" w:hAnsi="Source Sans Pro" w:cs="TimesNewRomanPS-BoldMT"/>
          <w:b/>
          <w:bCs/>
        </w:rPr>
        <w:t xml:space="preserve"> / course certificates etc.</w:t>
      </w:r>
      <w:r w:rsidRPr="00707D44">
        <w:rPr>
          <w:rFonts w:ascii="Source Sans Pro" w:hAnsi="Source Sans Pro" w:cs="TimesNewRomanPS-BoldMT"/>
        </w:rPr>
        <w:t xml:space="preserve"> must be handed in upon return. </w:t>
      </w:r>
    </w:p>
    <w:p w14:paraId="06026518" w14:textId="0D9F2646" w:rsidR="00684713" w:rsidRPr="00707D44" w:rsidRDefault="000C47EE" w:rsidP="00B2273C">
      <w:pPr>
        <w:widowControl w:val="0"/>
        <w:numPr>
          <w:ilvl w:val="0"/>
          <w:numId w:val="3"/>
        </w:numPr>
        <w:pBdr>
          <w:top w:val="single" w:sz="6" w:space="1" w:color="auto"/>
        </w:pBdr>
        <w:autoSpaceDE w:val="0"/>
        <w:autoSpaceDN w:val="0"/>
        <w:adjustRightInd w:val="0"/>
        <w:spacing w:line="276" w:lineRule="auto"/>
        <w:rPr>
          <w:rFonts w:ascii="Source Sans Pro" w:hAnsi="Source Sans Pro"/>
          <w:bCs/>
        </w:rPr>
      </w:pPr>
      <w:r w:rsidRPr="00707D44">
        <w:rPr>
          <w:rFonts w:ascii="Source Sans Pro" w:hAnsi="Source Sans Pro" w:cs="TimesNewRomanPS-BoldMT"/>
        </w:rPr>
        <w:t>Latest t</w:t>
      </w:r>
      <w:r w:rsidR="00684713" w:rsidRPr="00707D44">
        <w:rPr>
          <w:rFonts w:ascii="Source Sans Pro" w:hAnsi="Source Sans Pro" w:cs="TimesNewRomanPS-BoldMT"/>
        </w:rPr>
        <w:t xml:space="preserve">hree weeks after the </w:t>
      </w:r>
      <w:r w:rsidR="00C34ED3" w:rsidRPr="00707D44">
        <w:rPr>
          <w:rFonts w:ascii="Source Sans Pro" w:hAnsi="Source Sans Pro" w:cs="TimesNewRomanPS-BoldMT"/>
        </w:rPr>
        <w:t>event</w:t>
      </w:r>
      <w:r w:rsidR="00684713" w:rsidRPr="00707D44">
        <w:rPr>
          <w:rFonts w:ascii="Source Sans Pro" w:hAnsi="Source Sans Pro" w:cs="TimesNewRomanPS-BoldMT"/>
        </w:rPr>
        <w:t xml:space="preserve"> </w:t>
      </w:r>
      <w:r w:rsidR="00684713" w:rsidRPr="00707D44">
        <w:rPr>
          <w:rFonts w:ascii="Source Sans Pro" w:hAnsi="Source Sans Pro" w:cs="TimesNewRomanPS-BoldMT"/>
          <w:b/>
        </w:rPr>
        <w:t>a short summary of the attended meeting</w:t>
      </w:r>
      <w:r w:rsidR="00CB64EA" w:rsidRPr="00707D44">
        <w:rPr>
          <w:rFonts w:ascii="Source Sans Pro" w:hAnsi="Source Sans Pro" w:cs="TimesNewRomanPS-BoldMT"/>
          <w:b/>
        </w:rPr>
        <w:t xml:space="preserve"> </w:t>
      </w:r>
      <w:r w:rsidR="00684713" w:rsidRPr="00707D44">
        <w:rPr>
          <w:rFonts w:ascii="Source Sans Pro" w:hAnsi="Source Sans Pro" w:cs="TimesNewRomanPS-BoldMT"/>
          <w:b/>
        </w:rPr>
        <w:t>/</w:t>
      </w:r>
      <w:r w:rsidR="00CB64EA" w:rsidRPr="00707D44">
        <w:rPr>
          <w:rFonts w:ascii="Source Sans Pro" w:hAnsi="Source Sans Pro" w:cs="TimesNewRomanPS-BoldMT"/>
          <w:b/>
        </w:rPr>
        <w:t xml:space="preserve"> </w:t>
      </w:r>
      <w:r w:rsidR="00684713" w:rsidRPr="00707D44">
        <w:rPr>
          <w:rFonts w:ascii="Source Sans Pro" w:hAnsi="Source Sans Pro" w:cs="TimesNewRomanPS-BoldMT"/>
          <w:b/>
        </w:rPr>
        <w:t>course</w:t>
      </w:r>
      <w:r w:rsidR="00CB64EA" w:rsidRPr="00707D44">
        <w:rPr>
          <w:rFonts w:ascii="Source Sans Pro" w:hAnsi="Source Sans Pro" w:cs="TimesNewRomanPS-BoldMT"/>
          <w:b/>
        </w:rPr>
        <w:t xml:space="preserve"> etc.</w:t>
      </w:r>
      <w:r w:rsidR="00684713" w:rsidRPr="00707D44">
        <w:rPr>
          <w:rFonts w:ascii="Source Sans Pro" w:hAnsi="Source Sans Pro" w:cs="TimesNewRomanPS-BoldMT"/>
        </w:rPr>
        <w:t xml:space="preserve"> has to be submitted to the program coordinator of the Cancer Biology PhD program.</w:t>
      </w:r>
    </w:p>
    <w:p w14:paraId="24ECF2C8" w14:textId="77777777" w:rsidR="007C23B4" w:rsidRPr="00707D44" w:rsidRDefault="007C23B4" w:rsidP="007C23B4">
      <w:pPr>
        <w:widowControl w:val="0"/>
        <w:pBdr>
          <w:top w:val="single" w:sz="6" w:space="1" w:color="auto"/>
        </w:pBdr>
        <w:autoSpaceDE w:val="0"/>
        <w:autoSpaceDN w:val="0"/>
        <w:adjustRightInd w:val="0"/>
        <w:spacing w:line="276" w:lineRule="auto"/>
        <w:ind w:left="360"/>
        <w:rPr>
          <w:rFonts w:ascii="Source Sans Pro" w:hAnsi="Source Sans Pro"/>
          <w:bCs/>
        </w:rPr>
      </w:pPr>
    </w:p>
    <w:p w14:paraId="312AAAD0" w14:textId="77777777" w:rsidR="00684713" w:rsidRPr="00707D44" w:rsidRDefault="00684713" w:rsidP="00684713">
      <w:pPr>
        <w:widowControl w:val="0"/>
        <w:pBdr>
          <w:top w:val="single" w:sz="6" w:space="1" w:color="auto"/>
        </w:pBdr>
        <w:autoSpaceDE w:val="0"/>
        <w:autoSpaceDN w:val="0"/>
        <w:adjustRightInd w:val="0"/>
        <w:spacing w:line="360" w:lineRule="auto"/>
        <w:rPr>
          <w:rFonts w:ascii="Source Sans Pro" w:hAnsi="Source Sans Pro"/>
          <w:bCs/>
        </w:rPr>
      </w:pPr>
      <w:r w:rsidRPr="00707D44">
        <w:rPr>
          <w:rFonts w:ascii="Source Sans Pro" w:hAnsi="Source Sans Pro"/>
          <w:bCs/>
        </w:rPr>
        <w:t xml:space="preserve"> </w:t>
      </w:r>
    </w:p>
    <w:p w14:paraId="4CE7C454" w14:textId="77777777" w:rsidR="007B3E1B" w:rsidRPr="00707D44" w:rsidRDefault="007B3E1B" w:rsidP="00684713">
      <w:pPr>
        <w:spacing w:line="360" w:lineRule="auto"/>
        <w:ind w:firstLine="567"/>
        <w:rPr>
          <w:rFonts w:ascii="Source Sans Pro" w:hAnsi="Source Sans Pro"/>
          <w:b/>
          <w:bCs/>
        </w:rPr>
      </w:pPr>
    </w:p>
    <w:p w14:paraId="7263B164" w14:textId="77777777" w:rsidR="00684713" w:rsidRPr="00707D44" w:rsidRDefault="00684713" w:rsidP="00684713">
      <w:pPr>
        <w:spacing w:line="360" w:lineRule="auto"/>
        <w:ind w:firstLine="567"/>
        <w:rPr>
          <w:rFonts w:ascii="Source Sans Pro" w:hAnsi="Source Sans Pro"/>
          <w:b/>
          <w:bCs/>
        </w:rPr>
      </w:pPr>
      <w:r w:rsidRPr="00707D44">
        <w:rPr>
          <w:rFonts w:ascii="Source Sans Pro" w:hAnsi="Source Sans Pro"/>
          <w:b/>
          <w:bCs/>
        </w:rPr>
        <w:t>Date</w:t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  <w:t>Signature of applicant</w:t>
      </w:r>
    </w:p>
    <w:p w14:paraId="7599323A" w14:textId="6C98D609" w:rsidR="007C23B4" w:rsidRPr="00707D44" w:rsidRDefault="00B2273C" w:rsidP="00684713">
      <w:pPr>
        <w:spacing w:line="360" w:lineRule="auto"/>
        <w:ind w:firstLine="567"/>
        <w:rPr>
          <w:rFonts w:ascii="Source Sans Pro" w:hAnsi="Source Sans Pro"/>
          <w:bCs/>
          <w:noProof/>
        </w:rPr>
      </w:pPr>
      <w:r w:rsidRPr="00707D44">
        <w:rPr>
          <w:rFonts w:ascii="Source Sans Pro" w:hAnsi="Source Sans Pro"/>
          <w:bCs/>
        </w:rPr>
        <w:fldChar w:fldCharType="begin">
          <w:ffData>
            <w:name w:val="Text112"/>
            <w:enabled/>
            <w:calcOnExit w:val="0"/>
            <w:textInput/>
          </w:ffData>
        </w:fldChar>
      </w:r>
      <w:bookmarkStart w:id="21" w:name="Text112"/>
      <w:r w:rsidRPr="00707D44">
        <w:rPr>
          <w:rFonts w:ascii="Source Sans Pro" w:hAnsi="Source Sans Pro"/>
          <w:bCs/>
        </w:rPr>
        <w:instrText xml:space="preserve"> FORMTEXT </w:instrText>
      </w:r>
      <w:r w:rsidRPr="00707D44">
        <w:rPr>
          <w:rFonts w:ascii="Source Sans Pro" w:hAnsi="Source Sans Pro"/>
          <w:bCs/>
        </w:rPr>
      </w:r>
      <w:r w:rsidRPr="00707D44">
        <w:rPr>
          <w:rFonts w:ascii="Source Sans Pro" w:hAnsi="Source Sans Pro"/>
          <w:bCs/>
        </w:rPr>
        <w:fldChar w:fldCharType="separate"/>
      </w:r>
      <w:r w:rsidR="00BD38CA" w:rsidRPr="00707D44">
        <w:rPr>
          <w:rFonts w:ascii="Source Sans Pro" w:hAnsi="Source Sans Pro"/>
          <w:bCs/>
        </w:rPr>
        <w:t xml:space="preserve"> 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</w:p>
    <w:p w14:paraId="1128C04D" w14:textId="77777777" w:rsidR="00684713" w:rsidRPr="00707D44" w:rsidRDefault="00B2273C" w:rsidP="00684713">
      <w:pPr>
        <w:spacing w:line="360" w:lineRule="auto"/>
        <w:ind w:firstLine="567"/>
        <w:rPr>
          <w:rFonts w:ascii="Source Sans Pro" w:hAnsi="Source Sans Pro"/>
          <w:bCs/>
        </w:rPr>
      </w:pPr>
      <w:r w:rsidRPr="00707D44">
        <w:rPr>
          <w:rFonts w:ascii="Source Sans Pro" w:hAnsi="Source Sans Pro"/>
          <w:bCs/>
        </w:rPr>
        <w:fldChar w:fldCharType="end"/>
      </w:r>
      <w:bookmarkEnd w:id="21"/>
    </w:p>
    <w:p w14:paraId="63660CBB" w14:textId="77777777" w:rsidR="00B2273C" w:rsidRPr="00707D44" w:rsidRDefault="00B2273C" w:rsidP="00684713">
      <w:pPr>
        <w:spacing w:line="360" w:lineRule="auto"/>
        <w:ind w:firstLine="567"/>
        <w:rPr>
          <w:rFonts w:ascii="Source Sans Pro" w:hAnsi="Source Sans Pro"/>
          <w:bCs/>
        </w:rPr>
      </w:pPr>
    </w:p>
    <w:p w14:paraId="5D035C11" w14:textId="77777777" w:rsidR="007B3E1B" w:rsidRPr="00707D44" w:rsidRDefault="007B3E1B" w:rsidP="00684713">
      <w:pPr>
        <w:spacing w:line="360" w:lineRule="auto"/>
        <w:ind w:firstLine="567"/>
        <w:rPr>
          <w:rFonts w:ascii="Source Sans Pro" w:hAnsi="Source Sans Pro"/>
          <w:bCs/>
        </w:rPr>
      </w:pPr>
    </w:p>
    <w:p w14:paraId="64EFD4DC" w14:textId="667E4CC5" w:rsidR="00684713" w:rsidRPr="00707D44" w:rsidRDefault="00684713" w:rsidP="00684713">
      <w:pPr>
        <w:spacing w:line="360" w:lineRule="auto"/>
        <w:ind w:firstLine="567"/>
        <w:rPr>
          <w:rFonts w:ascii="Source Sans Pro" w:hAnsi="Source Sans Pro"/>
          <w:bCs/>
        </w:rPr>
      </w:pPr>
      <w:r w:rsidRPr="00707D44">
        <w:rPr>
          <w:rFonts w:ascii="Source Sans Pro" w:hAnsi="Source Sans Pro"/>
          <w:bCs/>
        </w:rPr>
        <w:t xml:space="preserve">I support the application for </w:t>
      </w:r>
      <w:r w:rsidR="00F57698" w:rsidRPr="00707D44">
        <w:rPr>
          <w:rFonts w:ascii="Source Sans Pro" w:hAnsi="Source Sans Pro"/>
          <w:bCs/>
        </w:rPr>
        <w:t>event</w:t>
      </w:r>
      <w:r w:rsidRPr="00707D44">
        <w:rPr>
          <w:rFonts w:ascii="Source Sans Pro" w:hAnsi="Source Sans Pro"/>
          <w:bCs/>
        </w:rPr>
        <w:t xml:space="preserve"> reimbursement</w:t>
      </w:r>
    </w:p>
    <w:p w14:paraId="5FC5F035" w14:textId="77777777" w:rsidR="00684713" w:rsidRPr="00707D44" w:rsidRDefault="00684713" w:rsidP="00684713">
      <w:pPr>
        <w:spacing w:line="360" w:lineRule="auto"/>
        <w:ind w:firstLine="567"/>
        <w:rPr>
          <w:rFonts w:ascii="Source Sans Pro" w:hAnsi="Source Sans Pro"/>
          <w:b/>
          <w:bCs/>
        </w:rPr>
      </w:pPr>
      <w:r w:rsidRPr="00707D44">
        <w:rPr>
          <w:rFonts w:ascii="Source Sans Pro" w:hAnsi="Source Sans Pro"/>
          <w:b/>
          <w:bCs/>
        </w:rPr>
        <w:t>Date</w:t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</w:r>
      <w:r w:rsidRPr="00707D44">
        <w:rPr>
          <w:rFonts w:ascii="Source Sans Pro" w:hAnsi="Source Sans Pro"/>
          <w:b/>
          <w:bCs/>
        </w:rPr>
        <w:tab/>
        <w:t>Signature of Principal Investigator</w:t>
      </w:r>
    </w:p>
    <w:p w14:paraId="479D1DDC" w14:textId="77777777" w:rsidR="00B2273C" w:rsidRPr="00707D44" w:rsidRDefault="00B2273C" w:rsidP="00684713">
      <w:pPr>
        <w:spacing w:line="360" w:lineRule="auto"/>
        <w:ind w:firstLine="567"/>
        <w:rPr>
          <w:rFonts w:ascii="Source Sans Pro" w:hAnsi="Source Sans Pro"/>
        </w:rPr>
      </w:pPr>
      <w:r w:rsidRPr="00707D44">
        <w:rPr>
          <w:rFonts w:ascii="Source Sans Pro" w:hAnsi="Source Sans Pro"/>
          <w:bCs/>
        </w:rPr>
        <w:fldChar w:fldCharType="begin">
          <w:ffData>
            <w:name w:val="Text113"/>
            <w:enabled/>
            <w:calcOnExit w:val="0"/>
            <w:textInput/>
          </w:ffData>
        </w:fldChar>
      </w:r>
      <w:bookmarkStart w:id="22" w:name="Text113"/>
      <w:r w:rsidRPr="00707D44">
        <w:rPr>
          <w:rFonts w:ascii="Source Sans Pro" w:hAnsi="Source Sans Pro"/>
          <w:bCs/>
        </w:rPr>
        <w:instrText xml:space="preserve"> FORMTEXT </w:instrText>
      </w:r>
      <w:r w:rsidRPr="00707D44">
        <w:rPr>
          <w:rFonts w:ascii="Source Sans Pro" w:hAnsi="Source Sans Pro"/>
          <w:bCs/>
        </w:rPr>
      </w:r>
      <w:r w:rsidRPr="00707D44">
        <w:rPr>
          <w:rFonts w:ascii="Source Sans Pro" w:hAnsi="Source Sans Pro"/>
          <w:bCs/>
        </w:rPr>
        <w:fldChar w:fldCharType="separate"/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  <w:noProof/>
        </w:rPr>
        <w:t> </w:t>
      </w:r>
      <w:r w:rsidRPr="00707D44">
        <w:rPr>
          <w:rFonts w:ascii="Source Sans Pro" w:hAnsi="Source Sans Pro"/>
          <w:bCs/>
        </w:rPr>
        <w:fldChar w:fldCharType="end"/>
      </w:r>
      <w:bookmarkEnd w:id="22"/>
    </w:p>
    <w:sectPr w:rsidR="00B2273C" w:rsidRPr="00707D44" w:rsidSect="0068471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744" w:right="907" w:bottom="1418" w:left="1134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13B74" w14:textId="77777777" w:rsidR="00E60D1B" w:rsidRDefault="00E60D1B">
      <w:r>
        <w:separator/>
      </w:r>
    </w:p>
  </w:endnote>
  <w:endnote w:type="continuationSeparator" w:id="0">
    <w:p w14:paraId="55AF31E4" w14:textId="77777777" w:rsidR="00E60D1B" w:rsidRDefault="00E60D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TimesNewRomanPS-BoldMT">
    <w:altName w:val="Times New Roman"/>
    <w:panose1 w:val="020B06040202020202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6F1BD" w14:textId="1D5EA4CB" w:rsidR="00526B24" w:rsidRDefault="00C670EF" w:rsidP="00511FB1">
    <w:pPr>
      <w:pStyle w:val="Footer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fldSimple w:instr=" NUMPAGES  ">
      <w:r>
        <w:rPr>
          <w:noProof/>
        </w:rPr>
        <w:t>2</w:t>
      </w:r>
    </w:fldSimple>
    <w:r w:rsidR="00D74397">
      <w:rPr>
        <w:noProof/>
      </w:rPr>
      <w:t xml:space="preserve">                                              </w:t>
    </w:r>
    <w:r w:rsidR="00D74397">
      <w:rPr>
        <w:noProof/>
      </w:rPr>
      <w:tab/>
      <w:t xml:space="preserve">updated: </w:t>
    </w:r>
    <w:r w:rsidR="008B6525">
      <w:rPr>
        <w:noProof/>
      </w:rPr>
      <w:t>November</w:t>
    </w:r>
    <w:r w:rsidR="00D74397">
      <w:rPr>
        <w:noProof/>
      </w:rPr>
      <w:t xml:space="preserve"> </w:t>
    </w:r>
    <w:r w:rsidR="008B6525">
      <w:rPr>
        <w:noProof/>
      </w:rPr>
      <w:t>2</w:t>
    </w:r>
    <w:r w:rsidR="00410C06">
      <w:rPr>
        <w:noProof/>
      </w:rPr>
      <w:t>0,</w:t>
    </w:r>
    <w:r w:rsidR="00D74397">
      <w:rPr>
        <w:noProof/>
      </w:rPr>
      <w:t xml:space="preserve"> 202</w:t>
    </w:r>
    <w:r w:rsidR="00410C06">
      <w:rPr>
        <w:noProof/>
      </w:rPr>
      <w:t>5</w:t>
    </w:r>
    <w:r w:rsidR="00D74397">
      <w:rPr>
        <w:noProof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4445A" w14:textId="77777777" w:rsidR="00526B24" w:rsidRDefault="00C670EF" w:rsidP="00511FB1">
    <w:pPr>
      <w:pStyle w:val="Footer"/>
    </w:pPr>
    <w:r w:rsidRPr="005B4816">
      <w:t>Page</w:t>
    </w:r>
    <w:r>
      <w:t xml:space="preserve"> </w:t>
    </w:r>
    <w:r>
      <w:fldChar w:fldCharType="begin"/>
    </w:r>
    <w:r>
      <w:instrText xml:space="preserve"> PAGE 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fldSimple w:instr=" NUMPAGES  ">
      <w:r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B7A0D" w14:textId="77777777" w:rsidR="00E60D1B" w:rsidRDefault="00E60D1B">
      <w:r>
        <w:separator/>
      </w:r>
    </w:p>
  </w:footnote>
  <w:footnote w:type="continuationSeparator" w:id="0">
    <w:p w14:paraId="2C912ED9" w14:textId="77777777" w:rsidR="00E60D1B" w:rsidRDefault="00E60D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6DC58" w14:textId="65332D83" w:rsidR="00526B24" w:rsidRDefault="008E15E9" w:rsidP="00511FB1">
    <w:pPr>
      <w:pStyle w:val="Header"/>
    </w:pPr>
    <w:r>
      <w:rPr>
        <w:noProof/>
        <w:lang w:eastAsia="en-US"/>
      </w:rPr>
      <w:drawing>
        <wp:anchor distT="0" distB="0" distL="114300" distR="114300" simplePos="0" relativeHeight="251663360" behindDoc="0" locked="1" layoutInCell="1" allowOverlap="1" wp14:anchorId="7765F458" wp14:editId="5A8A8915">
          <wp:simplePos x="0" y="0"/>
          <wp:positionH relativeFrom="page">
            <wp:posOffset>344170</wp:posOffset>
          </wp:positionH>
          <wp:positionV relativeFrom="page">
            <wp:posOffset>233045</wp:posOffset>
          </wp:positionV>
          <wp:extent cx="4127500" cy="685800"/>
          <wp:effectExtent l="0" t="0" r="0" b="0"/>
          <wp:wrapNone/>
          <wp:docPr id="2" name="Picture 2" descr="uzh_eth_logo_e_pos_sap_standard+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zh_eth_logo_e_pos_sap_standard+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27500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0358">
      <w:rPr>
        <w:noProof/>
        <w:lang w:val="de-DE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3C6960B7" wp14:editId="57BC1309">
              <wp:simplePos x="0" y="0"/>
              <wp:positionH relativeFrom="page">
                <wp:posOffset>4857750</wp:posOffset>
              </wp:positionH>
              <wp:positionV relativeFrom="page">
                <wp:posOffset>334645</wp:posOffset>
              </wp:positionV>
              <wp:extent cx="2124075" cy="58737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124075" cy="587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9EDBD1" w14:textId="77777777" w:rsidR="00526B24" w:rsidRPr="005B4816" w:rsidRDefault="00126E38" w:rsidP="00511FB1">
                          <w:pPr>
                            <w:pStyle w:val="Universittseinheit"/>
                          </w:pPr>
                          <w:r>
                            <w:t>PhD</w:t>
                          </w:r>
                          <w:r w:rsidR="003830B6">
                            <w:t xml:space="preserve"> Program</w:t>
                          </w:r>
                          <w:r>
                            <w:t xml:space="preserve"> in Cancer Biology</w:t>
                          </w:r>
                        </w:p>
                        <w:p w14:paraId="4763C70E" w14:textId="77777777" w:rsidR="00526B24" w:rsidRDefault="00526B24" w:rsidP="00511FB1">
                          <w:pPr>
                            <w:pStyle w:val="Absender"/>
                          </w:pPr>
                        </w:p>
                        <w:p w14:paraId="59D82DBD" w14:textId="77777777" w:rsidR="00526B24" w:rsidRPr="0084116D" w:rsidRDefault="00526B24" w:rsidP="00511FB1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6960B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82.5pt;margin-top:26.35pt;width:167.25pt;height:46.2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" filled="f" stroked="f">
              <v:path arrowok="t"/>
              <v:textbox inset="0,0,0,0">
                <w:txbxContent>
                  <w:p w14:paraId="769EDBD1" w14:textId="77777777" w:rsidR="00511FB1" w:rsidRPr="005B4816" w:rsidRDefault="00126E38" w:rsidP="00511FB1">
                    <w:pPr>
                      <w:pStyle w:val="Universittseinheit"/>
                    </w:pPr>
                    <w:r>
                      <w:t>PhD</w:t>
                    </w:r>
                    <w:r w:rsidR="003830B6">
                      <w:t xml:space="preserve"> Program</w:t>
                    </w:r>
                    <w:r>
                      <w:t xml:space="preserve"> in Cancer Biology</w:t>
                    </w:r>
                  </w:p>
                  <w:p w14:paraId="4763C70E" w14:textId="77777777" w:rsidR="00511FB1" w:rsidRDefault="00772E4E" w:rsidP="00511FB1">
                    <w:pPr>
                      <w:pStyle w:val="Absender"/>
                    </w:pPr>
                  </w:p>
                  <w:p w14:paraId="59D82DBD" w14:textId="77777777" w:rsidR="00511FB1" w:rsidRPr="0084116D" w:rsidRDefault="00772E4E" w:rsidP="00511FB1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51817" w14:textId="008C125D" w:rsidR="00526B24" w:rsidRDefault="008E15E9">
    <w:pPr>
      <w:pStyle w:val="Header"/>
    </w:pPr>
    <w:r>
      <w:rPr>
        <w:noProof/>
        <w:lang w:eastAsia="en-US"/>
      </w:rPr>
      <w:drawing>
        <wp:anchor distT="0" distB="0" distL="114300" distR="114300" simplePos="0" relativeHeight="251661312" behindDoc="0" locked="1" layoutInCell="1" allowOverlap="1" wp14:anchorId="18A91835" wp14:editId="71DEBAC0">
          <wp:simplePos x="0" y="0"/>
          <wp:positionH relativeFrom="page">
            <wp:posOffset>262890</wp:posOffset>
          </wp:positionH>
          <wp:positionV relativeFrom="page">
            <wp:posOffset>209550</wp:posOffset>
          </wp:positionV>
          <wp:extent cx="4127500" cy="685800"/>
          <wp:effectExtent l="0" t="0" r="0" b="0"/>
          <wp:wrapNone/>
          <wp:docPr id="8" name="Picture 8" descr="uzh_eth_logo_e_pos_sap_standard+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zh_eth_logo_e_pos_sap_standard+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27500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0358">
      <w:rPr>
        <w:noProof/>
        <w:lang w:val="de-DE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3FECC23E" wp14:editId="59E9F38C">
              <wp:simplePos x="0" y="0"/>
              <wp:positionH relativeFrom="page">
                <wp:posOffset>4860290</wp:posOffset>
              </wp:positionH>
              <wp:positionV relativeFrom="page">
                <wp:posOffset>336550</wp:posOffset>
              </wp:positionV>
              <wp:extent cx="2124075" cy="1241425"/>
              <wp:effectExtent l="0" t="0" r="9525" b="317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124075" cy="1241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6F49A4" w14:textId="3A622237" w:rsidR="00707D44" w:rsidRPr="005B4816" w:rsidRDefault="00215C6F" w:rsidP="00511FB1">
                          <w:pPr>
                            <w:pStyle w:val="Universittseinheit"/>
                          </w:pPr>
                          <w:r>
                            <w:t>Cancer Biology</w:t>
                          </w:r>
                          <w:r w:rsidR="00707D44">
                            <w:t xml:space="preserve"> PhD Program</w:t>
                          </w:r>
                        </w:p>
                        <w:p w14:paraId="65BAED6E" w14:textId="77777777" w:rsidR="00526B24" w:rsidRDefault="00526B24" w:rsidP="00511FB1">
                          <w:pPr>
                            <w:pStyle w:val="Absender"/>
                          </w:pPr>
                        </w:p>
                        <w:p w14:paraId="4F33807C" w14:textId="77777777" w:rsidR="00215C6F" w:rsidRDefault="00215C6F" w:rsidP="00511FB1">
                          <w:pPr>
                            <w:pStyle w:val="Absender"/>
                          </w:pPr>
                          <w:r>
                            <w:t>c/o Bettina Rausch-Malina</w:t>
                          </w:r>
                        </w:p>
                        <w:p w14:paraId="05D4E1A1" w14:textId="77777777" w:rsidR="00526B24" w:rsidRDefault="00C670EF" w:rsidP="00511FB1">
                          <w:pPr>
                            <w:pStyle w:val="Absender"/>
                          </w:pPr>
                          <w:r>
                            <w:t>University of Zurich</w:t>
                          </w:r>
                        </w:p>
                        <w:p w14:paraId="0A0F7D76" w14:textId="1D0C782F" w:rsidR="00526B24" w:rsidRPr="00707D44" w:rsidRDefault="00707D44" w:rsidP="00511FB1">
                          <w:pPr>
                            <w:pStyle w:val="Absender"/>
                            <w:rPr>
                              <w:lang w:val="fr-CH"/>
                            </w:rPr>
                          </w:pPr>
                          <w:r w:rsidRPr="00707D44">
                            <w:rPr>
                              <w:lang w:val="fr-CH"/>
                            </w:rPr>
                            <w:t>Moussonstrasse 15</w:t>
                          </w:r>
                        </w:p>
                        <w:p w14:paraId="0F4CCA26" w14:textId="53C265AE" w:rsidR="00526B24" w:rsidRPr="00707D44" w:rsidRDefault="00C670EF" w:rsidP="00511FB1">
                          <w:pPr>
                            <w:pStyle w:val="Absender"/>
                            <w:rPr>
                              <w:lang w:val="fr-CH"/>
                            </w:rPr>
                          </w:pPr>
                          <w:r w:rsidRPr="00707D44">
                            <w:rPr>
                              <w:lang w:val="fr-CH"/>
                            </w:rPr>
                            <w:t>CH-</w:t>
                          </w:r>
                          <w:r w:rsidR="0068617F" w:rsidRPr="00707D44">
                            <w:rPr>
                              <w:lang w:val="fr-CH"/>
                            </w:rPr>
                            <w:t>80</w:t>
                          </w:r>
                          <w:r w:rsidR="00707D44" w:rsidRPr="00707D44">
                            <w:rPr>
                              <w:lang w:val="fr-CH"/>
                            </w:rPr>
                            <w:t>44</w:t>
                          </w:r>
                          <w:r w:rsidRPr="00707D44">
                            <w:rPr>
                              <w:lang w:val="fr-CH"/>
                            </w:rPr>
                            <w:t xml:space="preserve"> Zurich </w:t>
                          </w:r>
                        </w:p>
                        <w:p w14:paraId="15818EB8" w14:textId="77777777" w:rsidR="00526B24" w:rsidRPr="00707D44" w:rsidRDefault="00C670EF" w:rsidP="00511FB1">
                          <w:pPr>
                            <w:pStyle w:val="Absender"/>
                            <w:rPr>
                              <w:lang w:val="fr-CH"/>
                            </w:rPr>
                          </w:pPr>
                          <w:r w:rsidRPr="00707D44">
                            <w:rPr>
                              <w:lang w:val="fr-CH"/>
                            </w:rPr>
                            <w:t>www.</w:t>
                          </w:r>
                          <w:r w:rsidR="0068617F" w:rsidRPr="00707D44">
                            <w:rPr>
                              <w:lang w:val="fr-CH"/>
                            </w:rPr>
                            <w:t>cb</w:t>
                          </w:r>
                          <w:r w:rsidRPr="00707D44">
                            <w:rPr>
                              <w:lang w:val="fr-CH"/>
                            </w:rPr>
                            <w:t>.uzh.ch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ECC2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382.7pt;margin-top:26.5pt;width:167.25pt;height:97.7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" filled="f" stroked="f">
              <v:path arrowok="t"/>
              <v:textbox inset="0,0,0,0">
                <w:txbxContent>
                  <w:p w14:paraId="2B6F49A4" w14:textId="3A622237" w:rsidR="00707D44" w:rsidRPr="005B4816" w:rsidRDefault="00215C6F" w:rsidP="00511FB1">
                    <w:pPr>
                      <w:pStyle w:val="Universittseinheit"/>
                    </w:pPr>
                    <w:r>
                      <w:t>Cancer Biology</w:t>
                    </w:r>
                    <w:r w:rsidR="00707D44">
                      <w:t xml:space="preserve"> PhD Program</w:t>
                    </w:r>
                  </w:p>
                  <w:p w14:paraId="65BAED6E" w14:textId="77777777" w:rsidR="00526B24" w:rsidRDefault="00526B24" w:rsidP="00511FB1">
                    <w:pPr>
                      <w:pStyle w:val="Absender"/>
                    </w:pPr>
                  </w:p>
                  <w:p w14:paraId="4F33807C" w14:textId="77777777" w:rsidR="00215C6F" w:rsidRDefault="00215C6F" w:rsidP="00511FB1">
                    <w:pPr>
                      <w:pStyle w:val="Absender"/>
                    </w:pPr>
                    <w:r>
                      <w:t>c/o Bettina Rausch-Malina</w:t>
                    </w:r>
                  </w:p>
                  <w:p w14:paraId="05D4E1A1" w14:textId="77777777" w:rsidR="00526B24" w:rsidRDefault="00C670EF" w:rsidP="00511FB1">
                    <w:pPr>
                      <w:pStyle w:val="Absender"/>
                    </w:pPr>
                    <w:r>
                      <w:t>University of Zurich</w:t>
                    </w:r>
                  </w:p>
                  <w:p w14:paraId="0A0F7D76" w14:textId="1D0C782F" w:rsidR="00526B24" w:rsidRPr="00707D44" w:rsidRDefault="00707D44" w:rsidP="00511FB1">
                    <w:pPr>
                      <w:pStyle w:val="Absender"/>
                      <w:rPr>
                        <w:lang w:val="fr-CH"/>
                      </w:rPr>
                    </w:pPr>
                    <w:r w:rsidRPr="00707D44">
                      <w:rPr>
                        <w:lang w:val="fr-CH"/>
                      </w:rPr>
                      <w:t>Moussonstrasse 15</w:t>
                    </w:r>
                  </w:p>
                  <w:p w14:paraId="0F4CCA26" w14:textId="53C265AE" w:rsidR="00526B24" w:rsidRPr="00707D44" w:rsidRDefault="00C670EF" w:rsidP="00511FB1">
                    <w:pPr>
                      <w:pStyle w:val="Absender"/>
                      <w:rPr>
                        <w:lang w:val="fr-CH"/>
                      </w:rPr>
                    </w:pPr>
                    <w:r w:rsidRPr="00707D44">
                      <w:rPr>
                        <w:lang w:val="fr-CH"/>
                      </w:rPr>
                      <w:t>CH-</w:t>
                    </w:r>
                    <w:r w:rsidR="0068617F" w:rsidRPr="00707D44">
                      <w:rPr>
                        <w:lang w:val="fr-CH"/>
                      </w:rPr>
                      <w:t>80</w:t>
                    </w:r>
                    <w:r w:rsidR="00707D44" w:rsidRPr="00707D44">
                      <w:rPr>
                        <w:lang w:val="fr-CH"/>
                      </w:rPr>
                      <w:t>44</w:t>
                    </w:r>
                    <w:r w:rsidRPr="00707D44">
                      <w:rPr>
                        <w:lang w:val="fr-CH"/>
                      </w:rPr>
                      <w:t xml:space="preserve"> Zurich </w:t>
                    </w:r>
                  </w:p>
                  <w:p w14:paraId="15818EB8" w14:textId="77777777" w:rsidR="00526B24" w:rsidRPr="00707D44" w:rsidRDefault="00C670EF" w:rsidP="00511FB1">
                    <w:pPr>
                      <w:pStyle w:val="Absender"/>
                      <w:rPr>
                        <w:lang w:val="fr-CH"/>
                      </w:rPr>
                    </w:pPr>
                    <w:r w:rsidRPr="00707D44">
                      <w:rPr>
                        <w:lang w:val="fr-CH"/>
                      </w:rPr>
                      <w:t>www.</w:t>
                    </w:r>
                    <w:r w:rsidR="0068617F" w:rsidRPr="00707D44">
                      <w:rPr>
                        <w:lang w:val="fr-CH"/>
                      </w:rPr>
                      <w:t>cb</w:t>
                    </w:r>
                    <w:r w:rsidRPr="00707D44">
                      <w:rPr>
                        <w:lang w:val="fr-CH"/>
                      </w:rPr>
                      <w:t>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C1472A"/>
    <w:multiLevelType w:val="multilevel"/>
    <w:tmpl w:val="9E5CA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5FD62A7"/>
    <w:multiLevelType w:val="multilevel"/>
    <w:tmpl w:val="F4283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3375289"/>
    <w:multiLevelType w:val="multilevel"/>
    <w:tmpl w:val="3CF4F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6993218">
    <w:abstractNumId w:val="2"/>
  </w:num>
  <w:num w:numId="2" w16cid:durableId="1417745809">
    <w:abstractNumId w:val="0"/>
  </w:num>
  <w:num w:numId="3" w16cid:durableId="16317394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hideSpellingErrors/>
  <w:hideGrammaticalErrors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17F"/>
    <w:rsid w:val="00004029"/>
    <w:rsid w:val="00055B65"/>
    <w:rsid w:val="00060E84"/>
    <w:rsid w:val="00094F44"/>
    <w:rsid w:val="000A3244"/>
    <w:rsid w:val="000C47EE"/>
    <w:rsid w:val="000D078A"/>
    <w:rsid w:val="000E2161"/>
    <w:rsid w:val="00126E38"/>
    <w:rsid w:val="00144057"/>
    <w:rsid w:val="001B5F75"/>
    <w:rsid w:val="001C6ACA"/>
    <w:rsid w:val="001E0358"/>
    <w:rsid w:val="00202339"/>
    <w:rsid w:val="00214CF1"/>
    <w:rsid w:val="00215C6F"/>
    <w:rsid w:val="00221518"/>
    <w:rsid w:val="00265F9A"/>
    <w:rsid w:val="00274834"/>
    <w:rsid w:val="00285640"/>
    <w:rsid w:val="002F1508"/>
    <w:rsid w:val="0033021D"/>
    <w:rsid w:val="00352653"/>
    <w:rsid w:val="00380F03"/>
    <w:rsid w:val="003830B6"/>
    <w:rsid w:val="00386A7B"/>
    <w:rsid w:val="003D64A7"/>
    <w:rsid w:val="003F09C5"/>
    <w:rsid w:val="00406699"/>
    <w:rsid w:val="00410C06"/>
    <w:rsid w:val="004333AE"/>
    <w:rsid w:val="00446304"/>
    <w:rsid w:val="00452AD8"/>
    <w:rsid w:val="00460D7D"/>
    <w:rsid w:val="0046472C"/>
    <w:rsid w:val="00496FBE"/>
    <w:rsid w:val="00497BB5"/>
    <w:rsid w:val="004A1C28"/>
    <w:rsid w:val="004A5BBF"/>
    <w:rsid w:val="004E6751"/>
    <w:rsid w:val="004E7587"/>
    <w:rsid w:val="00526B24"/>
    <w:rsid w:val="00543B60"/>
    <w:rsid w:val="0054511C"/>
    <w:rsid w:val="00567940"/>
    <w:rsid w:val="00575BAE"/>
    <w:rsid w:val="00591099"/>
    <w:rsid w:val="0064313E"/>
    <w:rsid w:val="00645034"/>
    <w:rsid w:val="00673FB5"/>
    <w:rsid w:val="00684713"/>
    <w:rsid w:val="006859FF"/>
    <w:rsid w:val="00686043"/>
    <w:rsid w:val="0068617F"/>
    <w:rsid w:val="006A659C"/>
    <w:rsid w:val="006F4485"/>
    <w:rsid w:val="00707D44"/>
    <w:rsid w:val="00721E4C"/>
    <w:rsid w:val="00766915"/>
    <w:rsid w:val="00772E4E"/>
    <w:rsid w:val="007B3E1B"/>
    <w:rsid w:val="007B7C04"/>
    <w:rsid w:val="007C23B4"/>
    <w:rsid w:val="00831D38"/>
    <w:rsid w:val="008336CE"/>
    <w:rsid w:val="008837C6"/>
    <w:rsid w:val="008A459E"/>
    <w:rsid w:val="008B6525"/>
    <w:rsid w:val="008D17BD"/>
    <w:rsid w:val="008D23D5"/>
    <w:rsid w:val="008E15E9"/>
    <w:rsid w:val="008E68F4"/>
    <w:rsid w:val="00986F8E"/>
    <w:rsid w:val="00995755"/>
    <w:rsid w:val="00A0384A"/>
    <w:rsid w:val="00A3092E"/>
    <w:rsid w:val="00A329DB"/>
    <w:rsid w:val="00AB6239"/>
    <w:rsid w:val="00AF7EBD"/>
    <w:rsid w:val="00B2273C"/>
    <w:rsid w:val="00B64503"/>
    <w:rsid w:val="00B8787C"/>
    <w:rsid w:val="00BD1142"/>
    <w:rsid w:val="00BD19E2"/>
    <w:rsid w:val="00BD38CA"/>
    <w:rsid w:val="00C1131C"/>
    <w:rsid w:val="00C34ED3"/>
    <w:rsid w:val="00C670EF"/>
    <w:rsid w:val="00CA3C97"/>
    <w:rsid w:val="00CA7468"/>
    <w:rsid w:val="00CB44F0"/>
    <w:rsid w:val="00CB64EA"/>
    <w:rsid w:val="00D23B14"/>
    <w:rsid w:val="00D74397"/>
    <w:rsid w:val="00D87A0E"/>
    <w:rsid w:val="00DD7034"/>
    <w:rsid w:val="00DE216A"/>
    <w:rsid w:val="00E127C4"/>
    <w:rsid w:val="00E254AA"/>
    <w:rsid w:val="00E37754"/>
    <w:rsid w:val="00E52EAD"/>
    <w:rsid w:val="00E54D5C"/>
    <w:rsid w:val="00E60D1B"/>
    <w:rsid w:val="00E65D15"/>
    <w:rsid w:val="00E7671E"/>
    <w:rsid w:val="00E76EB0"/>
    <w:rsid w:val="00E81040"/>
    <w:rsid w:val="00E83335"/>
    <w:rsid w:val="00EF404E"/>
    <w:rsid w:val="00F218FE"/>
    <w:rsid w:val="00F306FD"/>
    <w:rsid w:val="00F57698"/>
    <w:rsid w:val="00F57AEF"/>
    <w:rsid w:val="00F8353F"/>
    <w:rsid w:val="00FB2D55"/>
    <w:rsid w:val="00FB34FB"/>
    <w:rsid w:val="00FB6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F66185"/>
  <w15:chartTrackingRefBased/>
  <w15:docId w15:val="{3F76D15A-1D42-604E-B568-EC0AC884D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02E0"/>
    <w:pPr>
      <w:spacing w:line="280" w:lineRule="atLeast"/>
    </w:pPr>
    <w:rPr>
      <w:rFonts w:ascii="Arial" w:hAnsi="Arial" w:cs="Arial"/>
      <w:lang w:eastAsia="zh-TW"/>
    </w:rPr>
  </w:style>
  <w:style w:type="paragraph" w:styleId="Heading1">
    <w:name w:val="heading 1"/>
    <w:basedOn w:val="Normal"/>
    <w:next w:val="Normal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Heading2">
    <w:name w:val="heading 2"/>
    <w:basedOn w:val="Normal"/>
    <w:next w:val="Normal"/>
    <w:qFormat/>
    <w:rsid w:val="00FA5A2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A5A2C"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F3503B"/>
    <w:pPr>
      <w:ind w:right="1985"/>
    </w:pPr>
  </w:style>
  <w:style w:type="paragraph" w:customStyle="1" w:styleId="Dokumententyp">
    <w:name w:val="Dokumententyp"/>
    <w:basedOn w:val="Normal"/>
    <w:rsid w:val="00FA5A2C"/>
    <w:rPr>
      <w:b/>
      <w:bCs/>
    </w:rPr>
  </w:style>
  <w:style w:type="paragraph" w:customStyle="1" w:styleId="Lead">
    <w:name w:val="Lead"/>
    <w:basedOn w:val="Normal"/>
    <w:rsid w:val="00EB36C9"/>
    <w:rPr>
      <w:b/>
      <w:bCs/>
    </w:rPr>
  </w:style>
  <w:style w:type="paragraph" w:customStyle="1" w:styleId="Untereinheit">
    <w:name w:val="Untereinheit"/>
    <w:basedOn w:val="Universittseinheit"/>
    <w:rsid w:val="00A26EF1"/>
    <w:rPr>
      <w:b w:val="0"/>
      <w:bCs w:val="0"/>
      <w:lang w:val="de-C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7EBD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F7EBD"/>
    <w:rPr>
      <w:sz w:val="18"/>
      <w:szCs w:val="18"/>
      <w:lang w:eastAsia="zh-TW"/>
    </w:rPr>
  </w:style>
  <w:style w:type="paragraph" w:customStyle="1" w:styleId="Default">
    <w:name w:val="Default"/>
    <w:rsid w:val="001E0358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23B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3B1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3B14"/>
    <w:rPr>
      <w:rFonts w:ascii="Arial" w:hAnsi="Arial" w:cs="Arial"/>
      <w:lang w:eastAsia="zh-TW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3B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3B14"/>
    <w:rPr>
      <w:rFonts w:ascii="Arial" w:hAnsi="Arial" w:cs="Arial"/>
      <w:b/>
      <w:bCs/>
      <w:lang w:eastAsia="zh-TW"/>
    </w:rPr>
  </w:style>
  <w:style w:type="paragraph" w:styleId="ListParagraph">
    <w:name w:val="List Paragraph"/>
    <w:basedOn w:val="Normal"/>
    <w:uiPriority w:val="34"/>
    <w:qFormat/>
    <w:rsid w:val="002F15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1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PhD%20Cancer%20Biology/Templates/Vorlagen_UZH-ETH_MSO2004/UZH-ETH%20E%20Formulare/uzh_eth_mitteilung_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0BF7970-3376-1143-AD65-D5C723D90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uzh_eth_mitteilung_e.dot</Template>
  <TotalTime>9</TotalTime>
  <Pages>4</Pages>
  <Words>574</Words>
  <Characters>3276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Bulletin</vt:lpstr>
      <vt:lpstr>Bulletin</vt:lpstr>
    </vt:vector>
  </TitlesOfParts>
  <Manager/>
  <Company>University of Zurich</Company>
  <LinksUpToDate>false</LinksUpToDate>
  <CharactersWithSpaces>3843</CharactersWithSpaces>
  <SharedDoc>false</SharedDoc>
  <HyperlinkBase/>
  <HLinks>
    <vt:vector size="12" baseType="variant">
      <vt:variant>
        <vt:i4>655428</vt:i4>
      </vt:variant>
      <vt:variant>
        <vt:i4>-1</vt:i4>
      </vt:variant>
      <vt:variant>
        <vt:i4>2070</vt:i4>
      </vt:variant>
      <vt:variant>
        <vt:i4>1</vt:i4>
      </vt:variant>
      <vt:variant>
        <vt:lpwstr>uzh_eth_logo_e_pos_sap_standard+</vt:lpwstr>
      </vt:variant>
      <vt:variant>
        <vt:lpwstr/>
      </vt:variant>
      <vt:variant>
        <vt:i4>655428</vt:i4>
      </vt:variant>
      <vt:variant>
        <vt:i4>-1</vt:i4>
      </vt:variant>
      <vt:variant>
        <vt:i4>2071</vt:i4>
      </vt:variant>
      <vt:variant>
        <vt:i4>1</vt:i4>
      </vt:variant>
      <vt:variant>
        <vt:lpwstr>uzh_eth_logo_e_pos_sap_standard+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</dc:title>
  <dc:subject/>
  <dc:creator>Bettina Rausch-Malina</dc:creator>
  <cp:keywords/>
  <dc:description>Vorlage uzh_eth_mitteilung_e MSO2004 v1 21.7.2010</dc:description>
  <cp:lastModifiedBy>Bettina Rausch-Malina</cp:lastModifiedBy>
  <cp:revision>4</cp:revision>
  <cp:lastPrinted>2018-05-18T08:00:00Z</cp:lastPrinted>
  <dcterms:created xsi:type="dcterms:W3CDTF">2025-10-23T09:07:00Z</dcterms:created>
  <dcterms:modified xsi:type="dcterms:W3CDTF">2025-11-20T13:51:00Z</dcterms:modified>
  <cp:category/>
</cp:coreProperties>
</file>